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16EA7" w14:textId="594ACD56" w:rsidR="00B40F3F" w:rsidRDefault="00B40F3F" w:rsidP="00736DAA">
      <w:pPr>
        <w:keepNext/>
        <w:spacing w:after="0" w:line="240" w:lineRule="auto"/>
        <w:contextualSpacing/>
        <w:jc w:val="center"/>
        <w:outlineLvl w:val="0"/>
        <w:rPr>
          <w:rFonts w:ascii="Times New Roman" w:eastAsia="Calibri" w:hAnsi="Times New Roman" w:cs="Times New Roman"/>
          <w:b/>
          <w:sz w:val="24"/>
          <w:szCs w:val="24"/>
        </w:rPr>
      </w:pPr>
      <w:r w:rsidRPr="00B40F3F">
        <w:rPr>
          <w:rFonts w:ascii="Times New Roman" w:eastAsia="Calibri" w:hAnsi="Times New Roman" w:cs="Times New Roman"/>
          <w:b/>
          <w:noProof/>
          <w:sz w:val="24"/>
          <w:szCs w:val="24"/>
          <w:lang w:eastAsia="ru-RU"/>
        </w:rPr>
        <w:drawing>
          <wp:inline distT="0" distB="0" distL="0" distR="0" wp14:anchorId="38C17F93" wp14:editId="02613A33">
            <wp:extent cx="6119495" cy="8479547"/>
            <wp:effectExtent l="0" t="0" r="0" b="0"/>
            <wp:docPr id="4" name="Рисунок 4" descr="C:\Users\Гостевой\Desktop\Титульники РП 2024-25 гг\Рукоашный бой-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4-25 гг\Рукоашный бой-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67026834" w14:textId="77777777" w:rsidR="00B40F3F" w:rsidRDefault="00B40F3F"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2647D24" w14:textId="77777777" w:rsidR="00B40F3F" w:rsidRDefault="00B40F3F"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4421AE49" w14:textId="77777777" w:rsidR="00B40F3F" w:rsidRDefault="00B40F3F"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5B28090D" w14:textId="77777777" w:rsidR="00B40F3F" w:rsidRDefault="00B40F3F"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542B9180"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D15FC3">
              <w:rPr>
                <w:rFonts w:ascii="Times New Roman" w:eastAsia="Times New Roman" w:hAnsi="Times New Roman" w:cs="Times New Roman"/>
                <w:sz w:val="24"/>
                <w:szCs w:val="24"/>
                <w:lang w:eastAsia="ru-RU"/>
              </w:rPr>
              <w:t>ющая программа «Рукопашный бой-7</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635C5311" w:rsidR="00736DAA" w:rsidRPr="00736DAA" w:rsidRDefault="00D15FC3"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2A23DCBD" w:rsidR="00736DAA" w:rsidRPr="00736DAA" w:rsidRDefault="00474C0B"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августа 2024</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0E51F457" w:rsidR="00736DAA" w:rsidRPr="00736DAA" w:rsidRDefault="00677C0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144D07">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48167F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F90E66">
        <w:rPr>
          <w:rFonts w:ascii="Times New Roman" w:eastAsia="Calibri" w:hAnsi="Times New Roman" w:cs="Times New Roman"/>
          <w:sz w:val="24"/>
          <w:szCs w:val="24"/>
        </w:rPr>
        <w:t>ебного времени составляет в 2028-19</w:t>
      </w:r>
      <w:r w:rsidRPr="00736DAA">
        <w:rPr>
          <w:rFonts w:ascii="Times New Roman" w:eastAsia="Calibri" w:hAnsi="Times New Roman" w:cs="Times New Roman"/>
          <w:sz w:val="24"/>
          <w:szCs w:val="24"/>
        </w:rPr>
        <w:t xml:space="preserve"> учебном году- 144 часа (2 раза в неделю </w:t>
      </w:r>
      <w:r w:rsidR="00F90E66">
        <w:rPr>
          <w:rFonts w:ascii="Times New Roman" w:eastAsia="Calibri" w:hAnsi="Times New Roman" w:cs="Times New Roman"/>
          <w:sz w:val="24"/>
          <w:szCs w:val="24"/>
        </w:rPr>
        <w:t>по 2 академических часа), в 2019-20, 2020-21</w:t>
      </w:r>
      <w:r w:rsidRPr="00736DAA">
        <w:rPr>
          <w:rFonts w:ascii="Times New Roman" w:eastAsia="Calibri" w:hAnsi="Times New Roman" w:cs="Times New Roman"/>
          <w:sz w:val="24"/>
          <w:szCs w:val="24"/>
        </w:rPr>
        <w:t>,</w:t>
      </w:r>
      <w:r w:rsidR="00F90E66">
        <w:rPr>
          <w:rFonts w:ascii="Times New Roman" w:eastAsia="Calibri" w:hAnsi="Times New Roman" w:cs="Times New Roman"/>
          <w:sz w:val="24"/>
          <w:szCs w:val="24"/>
        </w:rPr>
        <w:t xml:space="preserve"> 2021-22, 2022-23, 2023-24, 2024-25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144D07">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144D07">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144D07">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144D07">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144D07">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144D07">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144D07">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144D07">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144D07">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144D07">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144D07">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144D07">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144D07">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144D07">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144D07">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144D07">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473AD074" w14:textId="77777777" w:rsidR="00BD4AB3" w:rsidRPr="00736DAA" w:rsidRDefault="00BD4AB3"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E81C01">
        <w:rPr>
          <w:rFonts w:ascii="Times New Roman" w:eastAsia="Calibri" w:hAnsi="Times New Roman" w:cs="Times New Roman"/>
          <w:b/>
          <w:sz w:val="24"/>
          <w:szCs w:val="24"/>
        </w:rPr>
        <w:t xml:space="preserve"> года обучения</w:t>
      </w:r>
    </w:p>
    <w:tbl>
      <w:tblPr>
        <w:tblpPr w:leftFromText="180" w:rightFromText="180" w:vertAnchor="page" w:horzAnchor="margin" w:tblpY="1576"/>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1278"/>
        <w:gridCol w:w="711"/>
        <w:gridCol w:w="2519"/>
        <w:gridCol w:w="646"/>
        <w:gridCol w:w="39"/>
        <w:gridCol w:w="1902"/>
        <w:gridCol w:w="66"/>
        <w:gridCol w:w="1845"/>
      </w:tblGrid>
      <w:tr w:rsidR="00BD4AB3" w:rsidRPr="006C5D47" w14:paraId="31843F6B" w14:textId="77777777" w:rsidTr="00BD4AB3">
        <w:trPr>
          <w:trHeight w:val="361"/>
        </w:trPr>
        <w:tc>
          <w:tcPr>
            <w:tcW w:w="327" w:type="pct"/>
            <w:shd w:val="clear" w:color="auto" w:fill="auto"/>
          </w:tcPr>
          <w:p w14:paraId="365BD7D2"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 п/п</w:t>
            </w:r>
          </w:p>
        </w:tc>
        <w:tc>
          <w:tcPr>
            <w:tcW w:w="663" w:type="pct"/>
            <w:shd w:val="clear" w:color="auto" w:fill="auto"/>
          </w:tcPr>
          <w:p w14:paraId="7C73596B"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Месяц</w:t>
            </w:r>
          </w:p>
        </w:tc>
        <w:tc>
          <w:tcPr>
            <w:tcW w:w="369" w:type="pct"/>
            <w:shd w:val="clear" w:color="auto" w:fill="auto"/>
          </w:tcPr>
          <w:p w14:paraId="703A5EAC"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Число</w:t>
            </w:r>
          </w:p>
        </w:tc>
        <w:tc>
          <w:tcPr>
            <w:tcW w:w="1307" w:type="pct"/>
            <w:shd w:val="clear" w:color="auto" w:fill="auto"/>
          </w:tcPr>
          <w:p w14:paraId="0A4ECF9E"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Форма занятия</w:t>
            </w:r>
          </w:p>
        </w:tc>
        <w:tc>
          <w:tcPr>
            <w:tcW w:w="355" w:type="pct"/>
            <w:gridSpan w:val="2"/>
            <w:shd w:val="clear" w:color="auto" w:fill="auto"/>
          </w:tcPr>
          <w:p w14:paraId="0C7F9FDE"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Кол-во часов</w:t>
            </w:r>
          </w:p>
        </w:tc>
        <w:tc>
          <w:tcPr>
            <w:tcW w:w="987" w:type="pct"/>
            <w:shd w:val="clear" w:color="auto" w:fill="auto"/>
          </w:tcPr>
          <w:p w14:paraId="1724B55C"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Тема занятия</w:t>
            </w:r>
          </w:p>
        </w:tc>
        <w:tc>
          <w:tcPr>
            <w:tcW w:w="991" w:type="pct"/>
            <w:gridSpan w:val="2"/>
          </w:tcPr>
          <w:p w14:paraId="764E3640"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Форма контроля</w:t>
            </w:r>
          </w:p>
        </w:tc>
      </w:tr>
      <w:tr w:rsidR="00BD4AB3" w:rsidRPr="006C5D47" w14:paraId="57280F61" w14:textId="77777777" w:rsidTr="00BD4AB3">
        <w:trPr>
          <w:trHeight w:val="361"/>
        </w:trPr>
        <w:tc>
          <w:tcPr>
            <w:tcW w:w="327" w:type="pct"/>
            <w:shd w:val="clear" w:color="auto" w:fill="auto"/>
          </w:tcPr>
          <w:p w14:paraId="3981C39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1-2</w:t>
            </w:r>
          </w:p>
        </w:tc>
        <w:tc>
          <w:tcPr>
            <w:tcW w:w="663" w:type="pct"/>
            <w:tcBorders>
              <w:top w:val="single" w:sz="4" w:space="0" w:color="auto"/>
              <w:left w:val="single" w:sz="4" w:space="0" w:color="auto"/>
              <w:bottom w:val="single" w:sz="4" w:space="0" w:color="auto"/>
              <w:right w:val="single" w:sz="4" w:space="0" w:color="auto"/>
            </w:tcBorders>
          </w:tcPr>
          <w:p w14:paraId="423A2C6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4CC691D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8D5827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w:t>
            </w:r>
          </w:p>
        </w:tc>
        <w:tc>
          <w:tcPr>
            <w:tcW w:w="355" w:type="pct"/>
            <w:gridSpan w:val="2"/>
            <w:shd w:val="clear" w:color="auto" w:fill="auto"/>
          </w:tcPr>
          <w:p w14:paraId="31FB63F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87" w:type="pct"/>
            <w:shd w:val="clear" w:color="auto" w:fill="auto"/>
          </w:tcPr>
          <w:p w14:paraId="143655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Физическая культура и спорт в России. История возникновения рукопашного боя.</w:t>
            </w:r>
          </w:p>
        </w:tc>
        <w:tc>
          <w:tcPr>
            <w:tcW w:w="991" w:type="pct"/>
            <w:gridSpan w:val="2"/>
          </w:tcPr>
          <w:p w14:paraId="036F12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w:t>
            </w:r>
          </w:p>
        </w:tc>
      </w:tr>
      <w:tr w:rsidR="00BD4AB3" w:rsidRPr="006C5D47" w14:paraId="769C0247" w14:textId="77777777" w:rsidTr="00BD4AB3">
        <w:trPr>
          <w:trHeight w:val="361"/>
        </w:trPr>
        <w:tc>
          <w:tcPr>
            <w:tcW w:w="327" w:type="pct"/>
            <w:shd w:val="clear" w:color="auto" w:fill="auto"/>
          </w:tcPr>
          <w:p w14:paraId="36E2D9C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3-4</w:t>
            </w:r>
          </w:p>
        </w:tc>
        <w:tc>
          <w:tcPr>
            <w:tcW w:w="663" w:type="pct"/>
            <w:tcBorders>
              <w:top w:val="single" w:sz="4" w:space="0" w:color="auto"/>
              <w:left w:val="single" w:sz="4" w:space="0" w:color="auto"/>
              <w:bottom w:val="single" w:sz="4" w:space="0" w:color="auto"/>
              <w:right w:val="single" w:sz="4" w:space="0" w:color="auto"/>
            </w:tcBorders>
          </w:tcPr>
          <w:p w14:paraId="37C8689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E61AB3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3F263E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w:t>
            </w:r>
          </w:p>
        </w:tc>
        <w:tc>
          <w:tcPr>
            <w:tcW w:w="355" w:type="pct"/>
            <w:gridSpan w:val="2"/>
            <w:shd w:val="clear" w:color="auto" w:fill="auto"/>
          </w:tcPr>
          <w:p w14:paraId="24F05A1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3BDA3F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Сведения о строении и функциях  организма.</w:t>
            </w:r>
          </w:p>
        </w:tc>
        <w:tc>
          <w:tcPr>
            <w:tcW w:w="991" w:type="pct"/>
            <w:gridSpan w:val="2"/>
          </w:tcPr>
          <w:p w14:paraId="0D46F7C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w:t>
            </w:r>
          </w:p>
        </w:tc>
      </w:tr>
      <w:tr w:rsidR="00BD4AB3" w:rsidRPr="006C5D47" w14:paraId="75F91438" w14:textId="77777777" w:rsidTr="00BD4AB3">
        <w:trPr>
          <w:trHeight w:val="361"/>
        </w:trPr>
        <w:tc>
          <w:tcPr>
            <w:tcW w:w="327" w:type="pct"/>
            <w:shd w:val="clear" w:color="auto" w:fill="auto"/>
          </w:tcPr>
          <w:p w14:paraId="5A10431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5-6</w:t>
            </w:r>
          </w:p>
        </w:tc>
        <w:tc>
          <w:tcPr>
            <w:tcW w:w="663" w:type="pct"/>
            <w:tcBorders>
              <w:top w:val="single" w:sz="4" w:space="0" w:color="auto"/>
              <w:left w:val="single" w:sz="4" w:space="0" w:color="auto"/>
              <w:bottom w:val="single" w:sz="4" w:space="0" w:color="auto"/>
              <w:right w:val="single" w:sz="4" w:space="0" w:color="auto"/>
            </w:tcBorders>
          </w:tcPr>
          <w:p w14:paraId="3CEADFB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9961E5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F16D0C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9549F6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E746AA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332CEEB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DCE14E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Передняя </w:t>
            </w:r>
            <w:r>
              <w:rPr>
                <w:rFonts w:ascii="Times New Roman" w:eastAsia="Times New Roman" w:hAnsi="Times New Roman"/>
                <w:iCs/>
                <w:sz w:val="24"/>
                <w:szCs w:val="24"/>
                <w:lang w:eastAsia="ru-RU"/>
              </w:rPr>
              <w:t xml:space="preserve">и задняя </w:t>
            </w:r>
            <w:r w:rsidRPr="006C5D47">
              <w:rPr>
                <w:rFonts w:ascii="Times New Roman" w:eastAsia="Times New Roman" w:hAnsi="Times New Roman"/>
                <w:iCs/>
                <w:sz w:val="24"/>
                <w:szCs w:val="24"/>
                <w:lang w:eastAsia="ru-RU"/>
              </w:rPr>
              <w:t>стойка.(Высокая, средняя, низкая )</w:t>
            </w:r>
          </w:p>
          <w:p w14:paraId="4605C86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91" w:type="pct"/>
            <w:gridSpan w:val="2"/>
          </w:tcPr>
          <w:p w14:paraId="66E4E38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6388BBF" w14:textId="77777777" w:rsidTr="00BD4AB3">
        <w:trPr>
          <w:trHeight w:val="361"/>
        </w:trPr>
        <w:tc>
          <w:tcPr>
            <w:tcW w:w="327" w:type="pct"/>
            <w:shd w:val="clear" w:color="auto" w:fill="auto"/>
          </w:tcPr>
          <w:p w14:paraId="6F899D4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7-8</w:t>
            </w:r>
          </w:p>
        </w:tc>
        <w:tc>
          <w:tcPr>
            <w:tcW w:w="663" w:type="pct"/>
            <w:tcBorders>
              <w:top w:val="single" w:sz="4" w:space="0" w:color="auto"/>
              <w:left w:val="single" w:sz="4" w:space="0" w:color="auto"/>
              <w:bottom w:val="single" w:sz="4" w:space="0" w:color="auto"/>
              <w:right w:val="single" w:sz="4" w:space="0" w:color="auto"/>
            </w:tcBorders>
          </w:tcPr>
          <w:p w14:paraId="0D64A80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698E132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 xml:space="preserve"> </w:t>
            </w:r>
          </w:p>
        </w:tc>
        <w:tc>
          <w:tcPr>
            <w:tcW w:w="1307" w:type="pct"/>
            <w:shd w:val="clear" w:color="auto" w:fill="auto"/>
          </w:tcPr>
          <w:p w14:paraId="0A8131A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95BC5B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70BDC23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AD0C10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для мышц  рук и плечевого пояса.</w:t>
            </w:r>
          </w:p>
        </w:tc>
        <w:tc>
          <w:tcPr>
            <w:tcW w:w="991" w:type="pct"/>
            <w:gridSpan w:val="2"/>
          </w:tcPr>
          <w:p w14:paraId="7589E58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A08D988" w14:textId="77777777" w:rsidTr="00BD4AB3">
        <w:trPr>
          <w:trHeight w:val="361"/>
        </w:trPr>
        <w:tc>
          <w:tcPr>
            <w:tcW w:w="327" w:type="pct"/>
            <w:shd w:val="clear" w:color="auto" w:fill="auto"/>
          </w:tcPr>
          <w:p w14:paraId="0255EE5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9-10</w:t>
            </w:r>
          </w:p>
        </w:tc>
        <w:tc>
          <w:tcPr>
            <w:tcW w:w="663" w:type="pct"/>
            <w:tcBorders>
              <w:top w:val="single" w:sz="4" w:space="0" w:color="auto"/>
              <w:left w:val="single" w:sz="4" w:space="0" w:color="auto"/>
              <w:bottom w:val="single" w:sz="4" w:space="0" w:color="auto"/>
              <w:right w:val="single" w:sz="4" w:space="0" w:color="auto"/>
            </w:tcBorders>
          </w:tcPr>
          <w:p w14:paraId="35A52BD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C8EAAD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83D20F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C26B7A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45FD77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6BDA7FC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8648C9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Подготовка, выполнение, дальнейшие действия.</w:t>
            </w:r>
          </w:p>
        </w:tc>
        <w:tc>
          <w:tcPr>
            <w:tcW w:w="991" w:type="pct"/>
            <w:gridSpan w:val="2"/>
          </w:tcPr>
          <w:p w14:paraId="04728FF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8A94C43" w14:textId="77777777" w:rsidTr="00BD4AB3">
        <w:trPr>
          <w:trHeight w:val="361"/>
        </w:trPr>
        <w:tc>
          <w:tcPr>
            <w:tcW w:w="327" w:type="pct"/>
            <w:shd w:val="clear" w:color="auto" w:fill="auto"/>
          </w:tcPr>
          <w:p w14:paraId="008E0D1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11-12</w:t>
            </w:r>
          </w:p>
        </w:tc>
        <w:tc>
          <w:tcPr>
            <w:tcW w:w="663" w:type="pct"/>
            <w:tcBorders>
              <w:top w:val="single" w:sz="4" w:space="0" w:color="auto"/>
              <w:left w:val="single" w:sz="4" w:space="0" w:color="auto"/>
              <w:bottom w:val="single" w:sz="4" w:space="0" w:color="auto"/>
              <w:right w:val="single" w:sz="4" w:space="0" w:color="auto"/>
            </w:tcBorders>
          </w:tcPr>
          <w:p w14:paraId="649957F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69D171E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30CA7C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378D61D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5EF928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с набивными и теннисными  мячами.</w:t>
            </w:r>
          </w:p>
        </w:tc>
        <w:tc>
          <w:tcPr>
            <w:tcW w:w="991" w:type="pct"/>
            <w:gridSpan w:val="2"/>
          </w:tcPr>
          <w:p w14:paraId="12D536F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186AA961" w14:textId="77777777" w:rsidTr="00BD4AB3">
        <w:trPr>
          <w:trHeight w:val="361"/>
        </w:trPr>
        <w:tc>
          <w:tcPr>
            <w:tcW w:w="327" w:type="pct"/>
            <w:shd w:val="clear" w:color="auto" w:fill="auto"/>
          </w:tcPr>
          <w:p w14:paraId="31DF6D3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13-14</w:t>
            </w:r>
          </w:p>
        </w:tc>
        <w:tc>
          <w:tcPr>
            <w:tcW w:w="663" w:type="pct"/>
            <w:tcBorders>
              <w:top w:val="single" w:sz="4" w:space="0" w:color="auto"/>
              <w:left w:val="single" w:sz="4" w:space="0" w:color="auto"/>
              <w:bottom w:val="single" w:sz="4" w:space="0" w:color="auto"/>
              <w:right w:val="single" w:sz="4" w:space="0" w:color="auto"/>
            </w:tcBorders>
          </w:tcPr>
          <w:p w14:paraId="636DF71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0CAD80A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72D693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4299DE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B9B486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3F35C56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CE2D1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одноименные ,попеременные.</w:t>
            </w:r>
          </w:p>
        </w:tc>
        <w:tc>
          <w:tcPr>
            <w:tcW w:w="991" w:type="pct"/>
            <w:gridSpan w:val="2"/>
          </w:tcPr>
          <w:p w14:paraId="748E76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A5D6C45" w14:textId="77777777" w:rsidTr="00BD4AB3">
        <w:trPr>
          <w:trHeight w:val="361"/>
        </w:trPr>
        <w:tc>
          <w:tcPr>
            <w:tcW w:w="327" w:type="pct"/>
            <w:shd w:val="clear" w:color="auto" w:fill="auto"/>
          </w:tcPr>
          <w:p w14:paraId="4EF0B77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15-16</w:t>
            </w:r>
          </w:p>
        </w:tc>
        <w:tc>
          <w:tcPr>
            <w:tcW w:w="663" w:type="pct"/>
            <w:tcBorders>
              <w:top w:val="single" w:sz="4" w:space="0" w:color="auto"/>
              <w:left w:val="single" w:sz="4" w:space="0" w:color="auto"/>
              <w:bottom w:val="single" w:sz="4" w:space="0" w:color="auto"/>
              <w:right w:val="single" w:sz="4" w:space="0" w:color="auto"/>
            </w:tcBorders>
          </w:tcPr>
          <w:p w14:paraId="03BA55A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E7494D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97F36F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06CEF1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E1DDA5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2A4F0FC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61D380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Уклоны ,нырки в движении.</w:t>
            </w:r>
          </w:p>
        </w:tc>
        <w:tc>
          <w:tcPr>
            <w:tcW w:w="991" w:type="pct"/>
            <w:gridSpan w:val="2"/>
          </w:tcPr>
          <w:p w14:paraId="19FA82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942ACD0" w14:textId="77777777" w:rsidTr="00BD4AB3">
        <w:trPr>
          <w:trHeight w:val="361"/>
        </w:trPr>
        <w:tc>
          <w:tcPr>
            <w:tcW w:w="327" w:type="pct"/>
            <w:shd w:val="clear" w:color="auto" w:fill="auto"/>
          </w:tcPr>
          <w:p w14:paraId="2D0F6A9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17-18</w:t>
            </w:r>
          </w:p>
        </w:tc>
        <w:tc>
          <w:tcPr>
            <w:tcW w:w="663" w:type="pct"/>
            <w:tcBorders>
              <w:top w:val="single" w:sz="4" w:space="0" w:color="auto"/>
              <w:left w:val="single" w:sz="4" w:space="0" w:color="auto"/>
              <w:bottom w:val="single" w:sz="4" w:space="0" w:color="auto"/>
              <w:right w:val="single" w:sz="4" w:space="0" w:color="auto"/>
            </w:tcBorders>
          </w:tcPr>
          <w:p w14:paraId="4378B5F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08E9846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189E5D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22437BA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11EC0DB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7D5F19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Комбинированный бег со сменой скорости и направлений.</w:t>
            </w:r>
          </w:p>
        </w:tc>
        <w:tc>
          <w:tcPr>
            <w:tcW w:w="991" w:type="pct"/>
            <w:gridSpan w:val="2"/>
          </w:tcPr>
          <w:p w14:paraId="55A2FFF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77A784C1" w14:textId="77777777" w:rsidTr="00BD4AB3">
        <w:trPr>
          <w:trHeight w:val="361"/>
        </w:trPr>
        <w:tc>
          <w:tcPr>
            <w:tcW w:w="327" w:type="pct"/>
            <w:shd w:val="clear" w:color="auto" w:fill="auto"/>
          </w:tcPr>
          <w:p w14:paraId="3DEC964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19-20</w:t>
            </w:r>
          </w:p>
        </w:tc>
        <w:tc>
          <w:tcPr>
            <w:tcW w:w="663" w:type="pct"/>
            <w:tcBorders>
              <w:top w:val="single" w:sz="4" w:space="0" w:color="auto"/>
              <w:left w:val="single" w:sz="4" w:space="0" w:color="auto"/>
              <w:bottom w:val="single" w:sz="4" w:space="0" w:color="auto"/>
              <w:right w:val="single" w:sz="4" w:space="0" w:color="auto"/>
            </w:tcBorders>
          </w:tcPr>
          <w:p w14:paraId="384F1A0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4DA5993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4F4A32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8251CB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2CC504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32FC66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ADB096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на точность.</w:t>
            </w:r>
          </w:p>
        </w:tc>
        <w:tc>
          <w:tcPr>
            <w:tcW w:w="991" w:type="pct"/>
            <w:gridSpan w:val="2"/>
          </w:tcPr>
          <w:p w14:paraId="70047F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C7ECA49" w14:textId="77777777" w:rsidTr="00BD4AB3">
        <w:trPr>
          <w:trHeight w:val="361"/>
        </w:trPr>
        <w:tc>
          <w:tcPr>
            <w:tcW w:w="327" w:type="pct"/>
            <w:shd w:val="clear" w:color="auto" w:fill="auto"/>
          </w:tcPr>
          <w:p w14:paraId="709CE39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21-22</w:t>
            </w:r>
          </w:p>
        </w:tc>
        <w:tc>
          <w:tcPr>
            <w:tcW w:w="663" w:type="pct"/>
            <w:tcBorders>
              <w:top w:val="single" w:sz="4" w:space="0" w:color="auto"/>
              <w:left w:val="single" w:sz="4" w:space="0" w:color="auto"/>
              <w:bottom w:val="single" w:sz="4" w:space="0" w:color="auto"/>
              <w:right w:val="single" w:sz="4" w:space="0" w:color="auto"/>
            </w:tcBorders>
          </w:tcPr>
          <w:p w14:paraId="4DD4CF7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78288C9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6A6F7D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0E7FC6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56E7833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AA0B50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игры и испытания.</w:t>
            </w:r>
          </w:p>
        </w:tc>
        <w:tc>
          <w:tcPr>
            <w:tcW w:w="991" w:type="pct"/>
            <w:gridSpan w:val="2"/>
          </w:tcPr>
          <w:p w14:paraId="524CEF2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54E072CE" w14:textId="77777777" w:rsidTr="00BD4AB3">
        <w:trPr>
          <w:trHeight w:val="361"/>
        </w:trPr>
        <w:tc>
          <w:tcPr>
            <w:tcW w:w="327" w:type="pct"/>
            <w:shd w:val="clear" w:color="auto" w:fill="auto"/>
          </w:tcPr>
          <w:p w14:paraId="572331A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23-24</w:t>
            </w:r>
          </w:p>
        </w:tc>
        <w:tc>
          <w:tcPr>
            <w:tcW w:w="663" w:type="pct"/>
            <w:tcBorders>
              <w:top w:val="single" w:sz="4" w:space="0" w:color="auto"/>
              <w:left w:val="single" w:sz="4" w:space="0" w:color="auto"/>
              <w:bottom w:val="single" w:sz="4" w:space="0" w:color="auto"/>
              <w:right w:val="single" w:sz="4" w:space="0" w:color="auto"/>
            </w:tcBorders>
          </w:tcPr>
          <w:p w14:paraId="7C35AE0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32636B1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B100BB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19EA52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E32A70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83F8E6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947598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Боевые стойки.(Высокая, средняя, низкая )</w:t>
            </w:r>
          </w:p>
          <w:p w14:paraId="6142E59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91" w:type="pct"/>
            <w:gridSpan w:val="2"/>
          </w:tcPr>
          <w:p w14:paraId="5E6E9F4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B2B601C" w14:textId="77777777" w:rsidTr="00BD4AB3">
        <w:trPr>
          <w:trHeight w:val="361"/>
        </w:trPr>
        <w:tc>
          <w:tcPr>
            <w:tcW w:w="327" w:type="pct"/>
            <w:shd w:val="clear" w:color="auto" w:fill="auto"/>
          </w:tcPr>
          <w:p w14:paraId="41A11BC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25-26</w:t>
            </w:r>
          </w:p>
        </w:tc>
        <w:tc>
          <w:tcPr>
            <w:tcW w:w="663" w:type="pct"/>
            <w:tcBorders>
              <w:top w:val="single" w:sz="4" w:space="0" w:color="auto"/>
              <w:left w:val="single" w:sz="4" w:space="0" w:color="auto"/>
              <w:bottom w:val="single" w:sz="4" w:space="0" w:color="auto"/>
              <w:right w:val="single" w:sz="4" w:space="0" w:color="auto"/>
            </w:tcBorders>
          </w:tcPr>
          <w:p w14:paraId="5CB3A46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72B771C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2943E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0C27D2F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ED60FC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Упражнения: имитация нападающего удара.</w:t>
            </w:r>
          </w:p>
        </w:tc>
        <w:tc>
          <w:tcPr>
            <w:tcW w:w="991" w:type="pct"/>
            <w:gridSpan w:val="2"/>
          </w:tcPr>
          <w:p w14:paraId="252803E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1E336992" w14:textId="77777777" w:rsidTr="00BD4AB3">
        <w:trPr>
          <w:trHeight w:val="361"/>
        </w:trPr>
        <w:tc>
          <w:tcPr>
            <w:tcW w:w="327" w:type="pct"/>
            <w:shd w:val="clear" w:color="auto" w:fill="auto"/>
          </w:tcPr>
          <w:p w14:paraId="1A12D0D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27-28</w:t>
            </w:r>
          </w:p>
        </w:tc>
        <w:tc>
          <w:tcPr>
            <w:tcW w:w="663" w:type="pct"/>
            <w:tcBorders>
              <w:top w:val="single" w:sz="4" w:space="0" w:color="auto"/>
              <w:left w:val="single" w:sz="4" w:space="0" w:color="auto"/>
              <w:bottom w:val="single" w:sz="4" w:space="0" w:color="auto"/>
              <w:right w:val="single" w:sz="4" w:space="0" w:color="auto"/>
            </w:tcBorders>
          </w:tcPr>
          <w:p w14:paraId="5EE18FB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E52EBE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E31760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A8ACF3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A3BC8B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w:t>
            </w:r>
            <w:r>
              <w:rPr>
                <w:rFonts w:ascii="Times New Roman" w:eastAsia="Times New Roman" w:hAnsi="Times New Roman"/>
                <w:iCs/>
                <w:sz w:val="24"/>
                <w:szCs w:val="24"/>
                <w:lang w:eastAsia="ru-RU"/>
              </w:rPr>
              <w:t>хника нападения)</w:t>
            </w:r>
          </w:p>
        </w:tc>
        <w:tc>
          <w:tcPr>
            <w:tcW w:w="355" w:type="pct"/>
            <w:gridSpan w:val="2"/>
            <w:shd w:val="clear" w:color="auto" w:fill="auto"/>
          </w:tcPr>
          <w:p w14:paraId="12910C7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198439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 коленом на точность.</w:t>
            </w:r>
          </w:p>
        </w:tc>
        <w:tc>
          <w:tcPr>
            <w:tcW w:w="991" w:type="pct"/>
            <w:gridSpan w:val="2"/>
          </w:tcPr>
          <w:p w14:paraId="2964E1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E3A23DE" w14:textId="77777777" w:rsidTr="00BD4AB3">
        <w:trPr>
          <w:trHeight w:val="361"/>
        </w:trPr>
        <w:tc>
          <w:tcPr>
            <w:tcW w:w="327" w:type="pct"/>
            <w:shd w:val="clear" w:color="auto" w:fill="auto"/>
          </w:tcPr>
          <w:p w14:paraId="3565BBD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29-30</w:t>
            </w:r>
          </w:p>
        </w:tc>
        <w:tc>
          <w:tcPr>
            <w:tcW w:w="663" w:type="pct"/>
            <w:tcBorders>
              <w:top w:val="single" w:sz="4" w:space="0" w:color="auto"/>
              <w:left w:val="single" w:sz="4" w:space="0" w:color="auto"/>
              <w:bottom w:val="single" w:sz="4" w:space="0" w:color="auto"/>
              <w:right w:val="single" w:sz="4" w:space="0" w:color="auto"/>
            </w:tcBorders>
          </w:tcPr>
          <w:p w14:paraId="1AE3EA9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34AC7C2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822B17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5FEF3E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0DFBE4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нападения)</w:t>
            </w:r>
          </w:p>
        </w:tc>
        <w:tc>
          <w:tcPr>
            <w:tcW w:w="355" w:type="pct"/>
            <w:gridSpan w:val="2"/>
            <w:shd w:val="clear" w:color="auto" w:fill="auto"/>
          </w:tcPr>
          <w:p w14:paraId="0294AAE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C6E11D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 ногой вперед на точность.</w:t>
            </w:r>
          </w:p>
        </w:tc>
        <w:tc>
          <w:tcPr>
            <w:tcW w:w="991" w:type="pct"/>
            <w:gridSpan w:val="2"/>
          </w:tcPr>
          <w:p w14:paraId="45AFA42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DF42A3A" w14:textId="77777777" w:rsidTr="00BD4AB3">
        <w:trPr>
          <w:trHeight w:val="361"/>
        </w:trPr>
        <w:tc>
          <w:tcPr>
            <w:tcW w:w="327" w:type="pct"/>
            <w:shd w:val="clear" w:color="auto" w:fill="auto"/>
          </w:tcPr>
          <w:p w14:paraId="177EED7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31-32</w:t>
            </w:r>
          </w:p>
        </w:tc>
        <w:tc>
          <w:tcPr>
            <w:tcW w:w="663" w:type="pct"/>
            <w:tcBorders>
              <w:top w:val="single" w:sz="4" w:space="0" w:color="auto"/>
              <w:left w:val="single" w:sz="4" w:space="0" w:color="auto"/>
              <w:bottom w:val="single" w:sz="4" w:space="0" w:color="auto"/>
              <w:right w:val="single" w:sz="4" w:space="0" w:color="auto"/>
            </w:tcBorders>
          </w:tcPr>
          <w:p w14:paraId="7B68C4C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7D51B1E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222B9F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49452AD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D8992C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Упражнения: имитация нападающего удара коленом.</w:t>
            </w:r>
          </w:p>
        </w:tc>
        <w:tc>
          <w:tcPr>
            <w:tcW w:w="991" w:type="pct"/>
            <w:gridSpan w:val="2"/>
          </w:tcPr>
          <w:p w14:paraId="21D1F0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691F018C" w14:textId="77777777" w:rsidTr="00BD4AB3">
        <w:trPr>
          <w:trHeight w:val="361"/>
        </w:trPr>
        <w:tc>
          <w:tcPr>
            <w:tcW w:w="327" w:type="pct"/>
            <w:shd w:val="clear" w:color="auto" w:fill="auto"/>
          </w:tcPr>
          <w:p w14:paraId="6B04A95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33-34</w:t>
            </w:r>
          </w:p>
        </w:tc>
        <w:tc>
          <w:tcPr>
            <w:tcW w:w="663" w:type="pct"/>
            <w:tcBorders>
              <w:top w:val="single" w:sz="4" w:space="0" w:color="auto"/>
              <w:left w:val="single" w:sz="4" w:space="0" w:color="auto"/>
              <w:bottom w:val="single" w:sz="4" w:space="0" w:color="auto"/>
              <w:right w:val="single" w:sz="4" w:space="0" w:color="auto"/>
            </w:tcBorders>
          </w:tcPr>
          <w:p w14:paraId="2CE075B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3A11FAD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ED053B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928258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434F05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4DF5A90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4614BF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коленом.</w:t>
            </w:r>
          </w:p>
        </w:tc>
        <w:tc>
          <w:tcPr>
            <w:tcW w:w="991" w:type="pct"/>
            <w:gridSpan w:val="2"/>
          </w:tcPr>
          <w:p w14:paraId="03AB992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6E9FF02" w14:textId="77777777" w:rsidTr="00BD4AB3">
        <w:trPr>
          <w:trHeight w:val="361"/>
        </w:trPr>
        <w:tc>
          <w:tcPr>
            <w:tcW w:w="327" w:type="pct"/>
            <w:shd w:val="clear" w:color="auto" w:fill="auto"/>
          </w:tcPr>
          <w:p w14:paraId="658B414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35-36</w:t>
            </w:r>
          </w:p>
        </w:tc>
        <w:tc>
          <w:tcPr>
            <w:tcW w:w="663" w:type="pct"/>
            <w:tcBorders>
              <w:top w:val="single" w:sz="4" w:space="0" w:color="auto"/>
              <w:left w:val="single" w:sz="4" w:space="0" w:color="auto"/>
              <w:bottom w:val="single" w:sz="4" w:space="0" w:color="auto"/>
              <w:right w:val="single" w:sz="4" w:space="0" w:color="auto"/>
            </w:tcBorders>
          </w:tcPr>
          <w:p w14:paraId="2A5456C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092C2A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943364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285E39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578D3C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2760AEF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3250C6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ногой.</w:t>
            </w:r>
          </w:p>
        </w:tc>
        <w:tc>
          <w:tcPr>
            <w:tcW w:w="991" w:type="pct"/>
            <w:gridSpan w:val="2"/>
          </w:tcPr>
          <w:p w14:paraId="7F58A61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D197312" w14:textId="77777777" w:rsidTr="00BD4AB3">
        <w:trPr>
          <w:trHeight w:val="361"/>
        </w:trPr>
        <w:tc>
          <w:tcPr>
            <w:tcW w:w="327" w:type="pct"/>
            <w:shd w:val="clear" w:color="auto" w:fill="auto"/>
          </w:tcPr>
          <w:p w14:paraId="59E89A0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37-38</w:t>
            </w:r>
          </w:p>
        </w:tc>
        <w:tc>
          <w:tcPr>
            <w:tcW w:w="663" w:type="pct"/>
            <w:tcBorders>
              <w:top w:val="single" w:sz="4" w:space="0" w:color="auto"/>
              <w:left w:val="single" w:sz="4" w:space="0" w:color="auto"/>
              <w:bottom w:val="single" w:sz="4" w:space="0" w:color="auto"/>
              <w:right w:val="single" w:sz="4" w:space="0" w:color="auto"/>
            </w:tcBorders>
          </w:tcPr>
          <w:p w14:paraId="4B6B235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68379E0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8B6D2E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8C4D52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231599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0A45A57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CEA340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по секциям.</w:t>
            </w:r>
          </w:p>
        </w:tc>
        <w:tc>
          <w:tcPr>
            <w:tcW w:w="991" w:type="pct"/>
            <w:gridSpan w:val="2"/>
          </w:tcPr>
          <w:p w14:paraId="2FDBC4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3F5530E" w14:textId="77777777" w:rsidTr="00BD4AB3">
        <w:trPr>
          <w:trHeight w:val="361"/>
        </w:trPr>
        <w:tc>
          <w:tcPr>
            <w:tcW w:w="327" w:type="pct"/>
            <w:shd w:val="clear" w:color="auto" w:fill="auto"/>
          </w:tcPr>
          <w:p w14:paraId="74602C6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39-40</w:t>
            </w:r>
          </w:p>
        </w:tc>
        <w:tc>
          <w:tcPr>
            <w:tcW w:w="663" w:type="pct"/>
            <w:tcBorders>
              <w:top w:val="single" w:sz="4" w:space="0" w:color="auto"/>
              <w:left w:val="single" w:sz="4" w:space="0" w:color="auto"/>
              <w:bottom w:val="single" w:sz="4" w:space="0" w:color="auto"/>
              <w:right w:val="single" w:sz="4" w:space="0" w:color="auto"/>
            </w:tcBorders>
          </w:tcPr>
          <w:p w14:paraId="2894C52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6E5C8A0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F287AC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EFBC3F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B98DAA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20A0ED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6E923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Связки: Удары коленом и ногами.</w:t>
            </w:r>
          </w:p>
        </w:tc>
        <w:tc>
          <w:tcPr>
            <w:tcW w:w="991" w:type="pct"/>
            <w:gridSpan w:val="2"/>
          </w:tcPr>
          <w:p w14:paraId="18FD2E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8D049F8" w14:textId="77777777" w:rsidTr="00BD4AB3">
        <w:trPr>
          <w:trHeight w:val="361"/>
        </w:trPr>
        <w:tc>
          <w:tcPr>
            <w:tcW w:w="327" w:type="pct"/>
            <w:shd w:val="clear" w:color="auto" w:fill="auto"/>
          </w:tcPr>
          <w:p w14:paraId="35802B9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41-42</w:t>
            </w:r>
          </w:p>
        </w:tc>
        <w:tc>
          <w:tcPr>
            <w:tcW w:w="663" w:type="pct"/>
            <w:tcBorders>
              <w:top w:val="single" w:sz="4" w:space="0" w:color="auto"/>
              <w:left w:val="single" w:sz="4" w:space="0" w:color="auto"/>
              <w:bottom w:val="single" w:sz="4" w:space="0" w:color="auto"/>
              <w:right w:val="single" w:sz="4" w:space="0" w:color="auto"/>
            </w:tcBorders>
          </w:tcPr>
          <w:p w14:paraId="1115CC4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C497F2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A9FD51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60BE5F4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0259AF6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5AB24B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Финты, упражнения: имитация нападающего удара.</w:t>
            </w:r>
          </w:p>
        </w:tc>
        <w:tc>
          <w:tcPr>
            <w:tcW w:w="991" w:type="pct"/>
            <w:gridSpan w:val="2"/>
          </w:tcPr>
          <w:p w14:paraId="51AC449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1B0ED5F4" w14:textId="77777777" w:rsidTr="00BD4AB3">
        <w:trPr>
          <w:trHeight w:val="361"/>
        </w:trPr>
        <w:tc>
          <w:tcPr>
            <w:tcW w:w="327" w:type="pct"/>
            <w:shd w:val="clear" w:color="auto" w:fill="auto"/>
          </w:tcPr>
          <w:p w14:paraId="49B2854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43-44</w:t>
            </w:r>
          </w:p>
        </w:tc>
        <w:tc>
          <w:tcPr>
            <w:tcW w:w="663" w:type="pct"/>
            <w:tcBorders>
              <w:top w:val="single" w:sz="4" w:space="0" w:color="auto"/>
              <w:left w:val="single" w:sz="4" w:space="0" w:color="auto"/>
              <w:bottom w:val="single" w:sz="4" w:space="0" w:color="auto"/>
              <w:right w:val="single" w:sz="4" w:space="0" w:color="auto"/>
            </w:tcBorders>
          </w:tcPr>
          <w:p w14:paraId="60AF30D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3BF13EE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106465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8C509B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A136FD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76B6D00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E5710C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 ноги. Комбинации.</w:t>
            </w:r>
          </w:p>
        </w:tc>
        <w:tc>
          <w:tcPr>
            <w:tcW w:w="991" w:type="pct"/>
            <w:gridSpan w:val="2"/>
          </w:tcPr>
          <w:p w14:paraId="4D2B8EB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695B140" w14:textId="77777777" w:rsidTr="00BD4AB3">
        <w:trPr>
          <w:trHeight w:val="361"/>
        </w:trPr>
        <w:tc>
          <w:tcPr>
            <w:tcW w:w="327" w:type="pct"/>
            <w:shd w:val="clear" w:color="auto" w:fill="auto"/>
          </w:tcPr>
          <w:p w14:paraId="2332B27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45-46</w:t>
            </w:r>
          </w:p>
        </w:tc>
        <w:tc>
          <w:tcPr>
            <w:tcW w:w="663" w:type="pct"/>
            <w:tcBorders>
              <w:top w:val="single" w:sz="4" w:space="0" w:color="auto"/>
              <w:left w:val="single" w:sz="4" w:space="0" w:color="auto"/>
              <w:bottom w:val="single" w:sz="4" w:space="0" w:color="auto"/>
              <w:right w:val="single" w:sz="4" w:space="0" w:color="auto"/>
            </w:tcBorders>
          </w:tcPr>
          <w:p w14:paraId="6AF4EA8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50D6F7F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1F3A95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BB4CDB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245C90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0A3D73E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2930E8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Уклоны от атаки ,контр приемы руками.</w:t>
            </w:r>
          </w:p>
        </w:tc>
        <w:tc>
          <w:tcPr>
            <w:tcW w:w="991" w:type="pct"/>
            <w:gridSpan w:val="2"/>
          </w:tcPr>
          <w:p w14:paraId="0EA1F73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C2D50DD" w14:textId="77777777" w:rsidTr="00BD4AB3">
        <w:trPr>
          <w:trHeight w:val="361"/>
        </w:trPr>
        <w:tc>
          <w:tcPr>
            <w:tcW w:w="327" w:type="pct"/>
            <w:shd w:val="clear" w:color="auto" w:fill="auto"/>
          </w:tcPr>
          <w:p w14:paraId="67BDCDE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47-48</w:t>
            </w:r>
          </w:p>
        </w:tc>
        <w:tc>
          <w:tcPr>
            <w:tcW w:w="663" w:type="pct"/>
            <w:tcBorders>
              <w:top w:val="single" w:sz="4" w:space="0" w:color="auto"/>
              <w:left w:val="single" w:sz="4" w:space="0" w:color="auto"/>
              <w:bottom w:val="single" w:sz="4" w:space="0" w:color="auto"/>
              <w:right w:val="single" w:sz="4" w:space="0" w:color="auto"/>
            </w:tcBorders>
          </w:tcPr>
          <w:p w14:paraId="7790CEE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95DCE9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ECBD8C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D47A37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0577C3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Техника защиты и на</w:t>
            </w:r>
            <w:r>
              <w:rPr>
                <w:rFonts w:ascii="Times New Roman" w:eastAsia="Times New Roman" w:hAnsi="Times New Roman"/>
                <w:iCs/>
                <w:sz w:val="24"/>
                <w:szCs w:val="24"/>
                <w:lang w:eastAsia="ru-RU"/>
              </w:rPr>
              <w:t>падения)</w:t>
            </w:r>
          </w:p>
        </w:tc>
        <w:tc>
          <w:tcPr>
            <w:tcW w:w="355" w:type="pct"/>
            <w:gridSpan w:val="2"/>
            <w:shd w:val="clear" w:color="auto" w:fill="auto"/>
          </w:tcPr>
          <w:p w14:paraId="17458F0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28D67E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Блоки с переходом  на атаку с связками.</w:t>
            </w:r>
          </w:p>
        </w:tc>
        <w:tc>
          <w:tcPr>
            <w:tcW w:w="991" w:type="pct"/>
            <w:gridSpan w:val="2"/>
          </w:tcPr>
          <w:p w14:paraId="65D7A04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5D4AF2C" w14:textId="77777777" w:rsidTr="00BD4AB3">
        <w:trPr>
          <w:trHeight w:val="361"/>
        </w:trPr>
        <w:tc>
          <w:tcPr>
            <w:tcW w:w="327" w:type="pct"/>
            <w:shd w:val="clear" w:color="auto" w:fill="auto"/>
          </w:tcPr>
          <w:p w14:paraId="1183EC2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49-50</w:t>
            </w:r>
          </w:p>
        </w:tc>
        <w:tc>
          <w:tcPr>
            <w:tcW w:w="663" w:type="pct"/>
            <w:tcBorders>
              <w:top w:val="single" w:sz="4" w:space="0" w:color="auto"/>
              <w:left w:val="single" w:sz="4" w:space="0" w:color="auto"/>
              <w:bottom w:val="single" w:sz="4" w:space="0" w:color="auto"/>
              <w:right w:val="single" w:sz="4" w:space="0" w:color="auto"/>
            </w:tcBorders>
          </w:tcPr>
          <w:p w14:paraId="0D08558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13C644C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849889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80A042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34F7E8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55" w:type="pct"/>
            <w:gridSpan w:val="2"/>
            <w:shd w:val="clear" w:color="auto" w:fill="auto"/>
          </w:tcPr>
          <w:p w14:paraId="0BB5D9D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A72A39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вразрез атаки .Переход в контр атаку.</w:t>
            </w:r>
          </w:p>
        </w:tc>
        <w:tc>
          <w:tcPr>
            <w:tcW w:w="991" w:type="pct"/>
            <w:gridSpan w:val="2"/>
          </w:tcPr>
          <w:p w14:paraId="7AFA77D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84CC42D" w14:textId="77777777" w:rsidTr="00BD4AB3">
        <w:trPr>
          <w:trHeight w:val="361"/>
        </w:trPr>
        <w:tc>
          <w:tcPr>
            <w:tcW w:w="327" w:type="pct"/>
            <w:shd w:val="clear" w:color="auto" w:fill="auto"/>
          </w:tcPr>
          <w:p w14:paraId="7B51283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51-52</w:t>
            </w:r>
          </w:p>
        </w:tc>
        <w:tc>
          <w:tcPr>
            <w:tcW w:w="663" w:type="pct"/>
            <w:tcBorders>
              <w:top w:val="single" w:sz="4" w:space="0" w:color="auto"/>
              <w:left w:val="single" w:sz="4" w:space="0" w:color="auto"/>
              <w:bottom w:val="single" w:sz="4" w:space="0" w:color="auto"/>
              <w:right w:val="single" w:sz="4" w:space="0" w:color="auto"/>
            </w:tcBorders>
          </w:tcPr>
          <w:p w14:paraId="737FA75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34439E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w:t>
            </w:r>
          </w:p>
        </w:tc>
        <w:tc>
          <w:tcPr>
            <w:tcW w:w="1307" w:type="pct"/>
            <w:shd w:val="clear" w:color="auto" w:fill="auto"/>
          </w:tcPr>
          <w:p w14:paraId="6B6D554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5C6CD41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61164B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в челноке в  парах.</w:t>
            </w:r>
          </w:p>
        </w:tc>
        <w:tc>
          <w:tcPr>
            <w:tcW w:w="991" w:type="pct"/>
            <w:gridSpan w:val="2"/>
          </w:tcPr>
          <w:p w14:paraId="7451FC6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282B59E0" w14:textId="77777777" w:rsidTr="00BD4AB3">
        <w:trPr>
          <w:trHeight w:val="361"/>
        </w:trPr>
        <w:tc>
          <w:tcPr>
            <w:tcW w:w="327" w:type="pct"/>
            <w:shd w:val="clear" w:color="auto" w:fill="auto"/>
          </w:tcPr>
          <w:p w14:paraId="040EB43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53-54</w:t>
            </w:r>
          </w:p>
        </w:tc>
        <w:tc>
          <w:tcPr>
            <w:tcW w:w="663" w:type="pct"/>
            <w:tcBorders>
              <w:top w:val="single" w:sz="4" w:space="0" w:color="auto"/>
              <w:left w:val="single" w:sz="4" w:space="0" w:color="auto"/>
              <w:bottom w:val="single" w:sz="4" w:space="0" w:color="auto"/>
              <w:right w:val="single" w:sz="4" w:space="0" w:color="auto"/>
            </w:tcBorders>
          </w:tcPr>
          <w:p w14:paraId="4324487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61FDF18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62877A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9831BC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5CE9B6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Техника </w:t>
            </w:r>
            <w:r>
              <w:rPr>
                <w:rFonts w:ascii="Times New Roman" w:eastAsia="Times New Roman" w:hAnsi="Times New Roman"/>
                <w:iCs/>
                <w:sz w:val="24"/>
                <w:szCs w:val="24"/>
                <w:lang w:eastAsia="ru-RU"/>
              </w:rPr>
              <w:t>защиты и нападения)</w:t>
            </w:r>
          </w:p>
        </w:tc>
        <w:tc>
          <w:tcPr>
            <w:tcW w:w="355" w:type="pct"/>
            <w:gridSpan w:val="2"/>
            <w:shd w:val="clear" w:color="auto" w:fill="auto"/>
          </w:tcPr>
          <w:p w14:paraId="122BC78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491960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Уход с линии атаки .Атака связкой.</w:t>
            </w:r>
          </w:p>
        </w:tc>
        <w:tc>
          <w:tcPr>
            <w:tcW w:w="991" w:type="pct"/>
            <w:gridSpan w:val="2"/>
          </w:tcPr>
          <w:p w14:paraId="50354F2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693D6BA" w14:textId="77777777" w:rsidTr="00BD4AB3">
        <w:trPr>
          <w:trHeight w:val="361"/>
        </w:trPr>
        <w:tc>
          <w:tcPr>
            <w:tcW w:w="327" w:type="pct"/>
            <w:shd w:val="clear" w:color="auto" w:fill="auto"/>
          </w:tcPr>
          <w:p w14:paraId="2223A8C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55-56</w:t>
            </w:r>
          </w:p>
        </w:tc>
        <w:tc>
          <w:tcPr>
            <w:tcW w:w="663" w:type="pct"/>
            <w:tcBorders>
              <w:top w:val="single" w:sz="4" w:space="0" w:color="auto"/>
              <w:left w:val="single" w:sz="4" w:space="0" w:color="auto"/>
              <w:bottom w:val="single" w:sz="4" w:space="0" w:color="auto"/>
              <w:right w:val="single" w:sz="4" w:space="0" w:color="auto"/>
            </w:tcBorders>
          </w:tcPr>
          <w:p w14:paraId="4D0E182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30C09B4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811E53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1930A1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0F77E3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41B18D4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3857DF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и руками.</w:t>
            </w:r>
          </w:p>
        </w:tc>
        <w:tc>
          <w:tcPr>
            <w:tcW w:w="991" w:type="pct"/>
            <w:gridSpan w:val="2"/>
          </w:tcPr>
          <w:p w14:paraId="433F184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6E76744" w14:textId="77777777" w:rsidTr="00BD4AB3">
        <w:trPr>
          <w:trHeight w:val="361"/>
        </w:trPr>
        <w:tc>
          <w:tcPr>
            <w:tcW w:w="327" w:type="pct"/>
            <w:shd w:val="clear" w:color="auto" w:fill="auto"/>
          </w:tcPr>
          <w:p w14:paraId="50A1837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57-58</w:t>
            </w:r>
          </w:p>
        </w:tc>
        <w:tc>
          <w:tcPr>
            <w:tcW w:w="663" w:type="pct"/>
            <w:tcBorders>
              <w:top w:val="single" w:sz="4" w:space="0" w:color="auto"/>
              <w:left w:val="single" w:sz="4" w:space="0" w:color="auto"/>
              <w:bottom w:val="single" w:sz="4" w:space="0" w:color="auto"/>
              <w:right w:val="single" w:sz="4" w:space="0" w:color="auto"/>
            </w:tcBorders>
          </w:tcPr>
          <w:p w14:paraId="5F3D93F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8636BB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928094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FF97CD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136B12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55" w:type="pct"/>
            <w:gridSpan w:val="2"/>
            <w:shd w:val="clear" w:color="auto" w:fill="auto"/>
          </w:tcPr>
          <w:p w14:paraId="5A36DA5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56420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Пробные поединки..</w:t>
            </w:r>
          </w:p>
        </w:tc>
        <w:tc>
          <w:tcPr>
            <w:tcW w:w="991" w:type="pct"/>
            <w:gridSpan w:val="2"/>
          </w:tcPr>
          <w:p w14:paraId="6D4ABA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A384DB6" w14:textId="77777777" w:rsidTr="00BD4AB3">
        <w:trPr>
          <w:trHeight w:val="361"/>
        </w:trPr>
        <w:tc>
          <w:tcPr>
            <w:tcW w:w="327" w:type="pct"/>
            <w:shd w:val="clear" w:color="auto" w:fill="auto"/>
          </w:tcPr>
          <w:p w14:paraId="56718A5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59-60</w:t>
            </w:r>
          </w:p>
        </w:tc>
        <w:tc>
          <w:tcPr>
            <w:tcW w:w="663" w:type="pct"/>
            <w:tcBorders>
              <w:top w:val="single" w:sz="4" w:space="0" w:color="auto"/>
              <w:left w:val="single" w:sz="4" w:space="0" w:color="auto"/>
              <w:bottom w:val="single" w:sz="4" w:space="0" w:color="auto"/>
              <w:right w:val="single" w:sz="4" w:space="0" w:color="auto"/>
            </w:tcBorders>
          </w:tcPr>
          <w:p w14:paraId="5CD6433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22DD739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4A937B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ACA12C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53E82A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55" w:type="pct"/>
            <w:gridSpan w:val="2"/>
            <w:shd w:val="clear" w:color="auto" w:fill="auto"/>
          </w:tcPr>
          <w:p w14:paraId="4A281DC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00A7F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Выявление ошибок боя.</w:t>
            </w:r>
          </w:p>
        </w:tc>
        <w:tc>
          <w:tcPr>
            <w:tcW w:w="991" w:type="pct"/>
            <w:gridSpan w:val="2"/>
          </w:tcPr>
          <w:p w14:paraId="2DC784A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5251840" w14:textId="77777777" w:rsidTr="00BD4AB3">
        <w:trPr>
          <w:trHeight w:val="361"/>
        </w:trPr>
        <w:tc>
          <w:tcPr>
            <w:tcW w:w="327" w:type="pct"/>
            <w:shd w:val="clear" w:color="auto" w:fill="auto"/>
          </w:tcPr>
          <w:p w14:paraId="3D0A273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61-62</w:t>
            </w:r>
          </w:p>
        </w:tc>
        <w:tc>
          <w:tcPr>
            <w:tcW w:w="663" w:type="pct"/>
            <w:tcBorders>
              <w:top w:val="single" w:sz="4" w:space="0" w:color="auto"/>
              <w:left w:val="single" w:sz="4" w:space="0" w:color="auto"/>
              <w:bottom w:val="single" w:sz="4" w:space="0" w:color="auto"/>
              <w:right w:val="single" w:sz="4" w:space="0" w:color="auto"/>
            </w:tcBorders>
          </w:tcPr>
          <w:p w14:paraId="498E681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773C9D7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B71A6E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21D19F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17A63D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3F55D92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B794D3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руками..</w:t>
            </w:r>
          </w:p>
        </w:tc>
        <w:tc>
          <w:tcPr>
            <w:tcW w:w="991" w:type="pct"/>
            <w:gridSpan w:val="2"/>
          </w:tcPr>
          <w:p w14:paraId="5793335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A4E9939" w14:textId="77777777" w:rsidTr="00BD4AB3">
        <w:trPr>
          <w:trHeight w:val="361"/>
        </w:trPr>
        <w:tc>
          <w:tcPr>
            <w:tcW w:w="327" w:type="pct"/>
            <w:shd w:val="clear" w:color="auto" w:fill="auto"/>
          </w:tcPr>
          <w:p w14:paraId="3B2016F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63-64</w:t>
            </w:r>
          </w:p>
        </w:tc>
        <w:tc>
          <w:tcPr>
            <w:tcW w:w="663" w:type="pct"/>
            <w:tcBorders>
              <w:top w:val="single" w:sz="4" w:space="0" w:color="auto"/>
              <w:left w:val="single" w:sz="4" w:space="0" w:color="auto"/>
              <w:bottom w:val="single" w:sz="4" w:space="0" w:color="auto"/>
              <w:right w:val="single" w:sz="4" w:space="0" w:color="auto"/>
            </w:tcBorders>
          </w:tcPr>
          <w:p w14:paraId="591D885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D03B16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1B92FF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872842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C45A40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66B1F5F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43697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Удары–перемещение- удары.</w:t>
            </w:r>
          </w:p>
        </w:tc>
        <w:tc>
          <w:tcPr>
            <w:tcW w:w="991" w:type="pct"/>
            <w:gridSpan w:val="2"/>
          </w:tcPr>
          <w:p w14:paraId="4D6A190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5E6ECBD" w14:textId="77777777" w:rsidTr="00BD4AB3">
        <w:trPr>
          <w:trHeight w:val="361"/>
        </w:trPr>
        <w:tc>
          <w:tcPr>
            <w:tcW w:w="327" w:type="pct"/>
            <w:shd w:val="clear" w:color="auto" w:fill="auto"/>
          </w:tcPr>
          <w:p w14:paraId="345919B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65-66</w:t>
            </w:r>
          </w:p>
        </w:tc>
        <w:tc>
          <w:tcPr>
            <w:tcW w:w="663" w:type="pct"/>
            <w:tcBorders>
              <w:top w:val="single" w:sz="4" w:space="0" w:color="auto"/>
              <w:left w:val="single" w:sz="4" w:space="0" w:color="auto"/>
              <w:bottom w:val="single" w:sz="4" w:space="0" w:color="auto"/>
              <w:right w:val="single" w:sz="4" w:space="0" w:color="auto"/>
            </w:tcBorders>
          </w:tcPr>
          <w:p w14:paraId="593B6A0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7604AE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425E25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5C68474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2783EA7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AC7292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для мышц плечевого пояса и туловища. Передвижения бойца.</w:t>
            </w:r>
          </w:p>
        </w:tc>
        <w:tc>
          <w:tcPr>
            <w:tcW w:w="991" w:type="pct"/>
            <w:gridSpan w:val="2"/>
          </w:tcPr>
          <w:p w14:paraId="1583A1E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2D14D6C0" w14:textId="77777777" w:rsidTr="00BD4AB3">
        <w:trPr>
          <w:trHeight w:val="361"/>
        </w:trPr>
        <w:tc>
          <w:tcPr>
            <w:tcW w:w="327" w:type="pct"/>
            <w:shd w:val="clear" w:color="auto" w:fill="auto"/>
          </w:tcPr>
          <w:p w14:paraId="3714F5F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67-68</w:t>
            </w:r>
          </w:p>
        </w:tc>
        <w:tc>
          <w:tcPr>
            <w:tcW w:w="663" w:type="pct"/>
            <w:tcBorders>
              <w:top w:val="single" w:sz="4" w:space="0" w:color="auto"/>
              <w:left w:val="single" w:sz="4" w:space="0" w:color="auto"/>
              <w:bottom w:val="single" w:sz="4" w:space="0" w:color="auto"/>
              <w:right w:val="single" w:sz="4" w:space="0" w:color="auto"/>
            </w:tcBorders>
          </w:tcPr>
          <w:p w14:paraId="3A2DB0F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05EAED9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0A894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E555DD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BFD160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w:t>
            </w:r>
            <w:r>
              <w:rPr>
                <w:rFonts w:ascii="Times New Roman" w:eastAsia="Times New Roman" w:hAnsi="Times New Roman"/>
                <w:iCs/>
                <w:sz w:val="24"/>
                <w:szCs w:val="24"/>
                <w:lang w:eastAsia="ru-RU"/>
              </w:rPr>
              <w:t>ктика нападения)</w:t>
            </w:r>
          </w:p>
        </w:tc>
        <w:tc>
          <w:tcPr>
            <w:tcW w:w="355" w:type="pct"/>
            <w:gridSpan w:val="2"/>
            <w:shd w:val="clear" w:color="auto" w:fill="auto"/>
          </w:tcPr>
          <w:p w14:paraId="27431B8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483F6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Борьба в стойке..</w:t>
            </w:r>
          </w:p>
        </w:tc>
        <w:tc>
          <w:tcPr>
            <w:tcW w:w="991" w:type="pct"/>
            <w:gridSpan w:val="2"/>
          </w:tcPr>
          <w:p w14:paraId="6584A75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9F8C506" w14:textId="77777777" w:rsidTr="00BD4AB3">
        <w:trPr>
          <w:trHeight w:val="361"/>
        </w:trPr>
        <w:tc>
          <w:tcPr>
            <w:tcW w:w="327" w:type="pct"/>
            <w:shd w:val="clear" w:color="auto" w:fill="auto"/>
          </w:tcPr>
          <w:p w14:paraId="137F604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69-70</w:t>
            </w:r>
          </w:p>
        </w:tc>
        <w:tc>
          <w:tcPr>
            <w:tcW w:w="663" w:type="pct"/>
            <w:tcBorders>
              <w:top w:val="single" w:sz="4" w:space="0" w:color="auto"/>
              <w:left w:val="single" w:sz="4" w:space="0" w:color="auto"/>
              <w:bottom w:val="single" w:sz="4" w:space="0" w:color="auto"/>
              <w:right w:val="single" w:sz="4" w:space="0" w:color="auto"/>
            </w:tcBorders>
          </w:tcPr>
          <w:p w14:paraId="189DB6E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757D677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6F84ED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5EF5C14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503E6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по сигналу в борьбе.</w:t>
            </w:r>
          </w:p>
        </w:tc>
        <w:tc>
          <w:tcPr>
            <w:tcW w:w="991" w:type="pct"/>
            <w:gridSpan w:val="2"/>
          </w:tcPr>
          <w:p w14:paraId="51ABE18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01911F77" w14:textId="77777777" w:rsidTr="00BD4AB3">
        <w:trPr>
          <w:trHeight w:val="361"/>
        </w:trPr>
        <w:tc>
          <w:tcPr>
            <w:tcW w:w="327" w:type="pct"/>
            <w:shd w:val="clear" w:color="auto" w:fill="auto"/>
          </w:tcPr>
          <w:p w14:paraId="67AB591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71-72</w:t>
            </w:r>
          </w:p>
        </w:tc>
        <w:tc>
          <w:tcPr>
            <w:tcW w:w="663" w:type="pct"/>
            <w:tcBorders>
              <w:top w:val="single" w:sz="4" w:space="0" w:color="auto"/>
              <w:left w:val="single" w:sz="4" w:space="0" w:color="auto"/>
              <w:bottom w:val="single" w:sz="4" w:space="0" w:color="auto"/>
              <w:right w:val="single" w:sz="4" w:space="0" w:color="auto"/>
            </w:tcBorders>
          </w:tcPr>
          <w:p w14:paraId="338670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479786F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B228E9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7C552A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7FFDC8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7DBC126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31B518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передней подножки.</w:t>
            </w:r>
          </w:p>
        </w:tc>
        <w:tc>
          <w:tcPr>
            <w:tcW w:w="991" w:type="pct"/>
            <w:gridSpan w:val="2"/>
          </w:tcPr>
          <w:p w14:paraId="3A12E2B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6D75334" w14:textId="77777777" w:rsidTr="00BD4AB3">
        <w:trPr>
          <w:trHeight w:val="361"/>
        </w:trPr>
        <w:tc>
          <w:tcPr>
            <w:tcW w:w="327" w:type="pct"/>
            <w:shd w:val="clear" w:color="auto" w:fill="auto"/>
          </w:tcPr>
          <w:p w14:paraId="3770D18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73-74</w:t>
            </w:r>
          </w:p>
        </w:tc>
        <w:tc>
          <w:tcPr>
            <w:tcW w:w="663" w:type="pct"/>
            <w:tcBorders>
              <w:top w:val="single" w:sz="4" w:space="0" w:color="auto"/>
              <w:left w:val="single" w:sz="4" w:space="0" w:color="auto"/>
              <w:bottom w:val="single" w:sz="4" w:space="0" w:color="auto"/>
              <w:right w:val="single" w:sz="4" w:space="0" w:color="auto"/>
            </w:tcBorders>
          </w:tcPr>
          <w:p w14:paraId="7E23E65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42486DE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FADDA2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B97588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82BC97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42DC003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D021EA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Вход на прием и выход.</w:t>
            </w:r>
          </w:p>
        </w:tc>
        <w:tc>
          <w:tcPr>
            <w:tcW w:w="991" w:type="pct"/>
            <w:gridSpan w:val="2"/>
          </w:tcPr>
          <w:p w14:paraId="255F5F4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DA5780C" w14:textId="77777777" w:rsidTr="00BD4AB3">
        <w:trPr>
          <w:trHeight w:val="361"/>
        </w:trPr>
        <w:tc>
          <w:tcPr>
            <w:tcW w:w="327" w:type="pct"/>
            <w:shd w:val="clear" w:color="auto" w:fill="auto"/>
          </w:tcPr>
          <w:p w14:paraId="1D9FCA0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75-76</w:t>
            </w:r>
          </w:p>
        </w:tc>
        <w:tc>
          <w:tcPr>
            <w:tcW w:w="663" w:type="pct"/>
            <w:tcBorders>
              <w:top w:val="single" w:sz="4" w:space="0" w:color="auto"/>
              <w:left w:val="single" w:sz="4" w:space="0" w:color="auto"/>
              <w:bottom w:val="single" w:sz="4" w:space="0" w:color="auto"/>
              <w:right w:val="single" w:sz="4" w:space="0" w:color="auto"/>
            </w:tcBorders>
          </w:tcPr>
          <w:p w14:paraId="1615799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0E60E3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4BC199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F2E85E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6D2E24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333F99F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A020F84"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 xml:space="preserve">Игра </w:t>
            </w:r>
            <w:r w:rsidRPr="006C5D47">
              <w:rPr>
                <w:rFonts w:ascii="Times New Roman" w:eastAsia="Times New Roman" w:hAnsi="Times New Roman"/>
                <w:iCs/>
                <w:sz w:val="24"/>
                <w:szCs w:val="24"/>
                <w:lang w:val="tt-RU" w:eastAsia="ru-RU"/>
              </w:rPr>
              <w:t>“в стойке с борьбой.”</w:t>
            </w:r>
          </w:p>
        </w:tc>
        <w:tc>
          <w:tcPr>
            <w:tcW w:w="991" w:type="pct"/>
            <w:gridSpan w:val="2"/>
          </w:tcPr>
          <w:p w14:paraId="2C1A07A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0140AF2" w14:textId="77777777" w:rsidTr="00BD4AB3">
        <w:trPr>
          <w:trHeight w:val="361"/>
        </w:trPr>
        <w:tc>
          <w:tcPr>
            <w:tcW w:w="327" w:type="pct"/>
            <w:shd w:val="clear" w:color="auto" w:fill="auto"/>
          </w:tcPr>
          <w:p w14:paraId="4FFB5C6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77-78</w:t>
            </w:r>
          </w:p>
        </w:tc>
        <w:tc>
          <w:tcPr>
            <w:tcW w:w="663" w:type="pct"/>
            <w:tcBorders>
              <w:top w:val="single" w:sz="4" w:space="0" w:color="auto"/>
              <w:left w:val="single" w:sz="4" w:space="0" w:color="auto"/>
              <w:bottom w:val="single" w:sz="4" w:space="0" w:color="auto"/>
              <w:right w:val="single" w:sz="4" w:space="0" w:color="auto"/>
            </w:tcBorders>
          </w:tcPr>
          <w:p w14:paraId="7914683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1EEF7B9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465603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02A053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715D40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6B742FB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3566BA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Ознакомление с задней подножкой.</w:t>
            </w:r>
          </w:p>
        </w:tc>
        <w:tc>
          <w:tcPr>
            <w:tcW w:w="991" w:type="pct"/>
            <w:gridSpan w:val="2"/>
          </w:tcPr>
          <w:p w14:paraId="056C8AC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5C465E5" w14:textId="77777777" w:rsidTr="00BD4AB3">
        <w:trPr>
          <w:trHeight w:val="361"/>
        </w:trPr>
        <w:tc>
          <w:tcPr>
            <w:tcW w:w="327" w:type="pct"/>
            <w:shd w:val="clear" w:color="auto" w:fill="auto"/>
          </w:tcPr>
          <w:p w14:paraId="0BF4B0E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79-80</w:t>
            </w:r>
          </w:p>
        </w:tc>
        <w:tc>
          <w:tcPr>
            <w:tcW w:w="663" w:type="pct"/>
            <w:tcBorders>
              <w:top w:val="single" w:sz="4" w:space="0" w:color="auto"/>
              <w:left w:val="single" w:sz="4" w:space="0" w:color="auto"/>
              <w:bottom w:val="single" w:sz="4" w:space="0" w:color="auto"/>
              <w:right w:val="single" w:sz="4" w:space="0" w:color="auto"/>
            </w:tcBorders>
          </w:tcPr>
          <w:p w14:paraId="4533FA6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7619B20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2D0BA3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C84EF5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2DF36F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484BC74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E2958E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задней подножки.</w:t>
            </w:r>
          </w:p>
        </w:tc>
        <w:tc>
          <w:tcPr>
            <w:tcW w:w="991" w:type="pct"/>
            <w:gridSpan w:val="2"/>
          </w:tcPr>
          <w:p w14:paraId="33433E9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5653B28" w14:textId="77777777" w:rsidTr="00BD4AB3">
        <w:trPr>
          <w:trHeight w:val="361"/>
        </w:trPr>
        <w:tc>
          <w:tcPr>
            <w:tcW w:w="327" w:type="pct"/>
            <w:shd w:val="clear" w:color="auto" w:fill="auto"/>
          </w:tcPr>
          <w:p w14:paraId="4A85C9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81-82</w:t>
            </w:r>
          </w:p>
        </w:tc>
        <w:tc>
          <w:tcPr>
            <w:tcW w:w="663" w:type="pct"/>
            <w:tcBorders>
              <w:top w:val="single" w:sz="4" w:space="0" w:color="auto"/>
              <w:left w:val="single" w:sz="4" w:space="0" w:color="auto"/>
              <w:bottom w:val="single" w:sz="4" w:space="0" w:color="auto"/>
              <w:right w:val="single" w:sz="4" w:space="0" w:color="auto"/>
            </w:tcBorders>
          </w:tcPr>
          <w:p w14:paraId="0990F0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18680C2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AA765A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2F45D1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3A3FA8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24CE9EE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5B1DA0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Переход из атаки в борьбу.</w:t>
            </w:r>
          </w:p>
        </w:tc>
        <w:tc>
          <w:tcPr>
            <w:tcW w:w="991" w:type="pct"/>
            <w:gridSpan w:val="2"/>
          </w:tcPr>
          <w:p w14:paraId="33072D6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77C561F" w14:textId="77777777" w:rsidTr="00BD4AB3">
        <w:trPr>
          <w:trHeight w:val="361"/>
        </w:trPr>
        <w:tc>
          <w:tcPr>
            <w:tcW w:w="327" w:type="pct"/>
            <w:shd w:val="clear" w:color="auto" w:fill="auto"/>
          </w:tcPr>
          <w:p w14:paraId="079B419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83-84</w:t>
            </w:r>
          </w:p>
        </w:tc>
        <w:tc>
          <w:tcPr>
            <w:tcW w:w="663" w:type="pct"/>
            <w:tcBorders>
              <w:top w:val="single" w:sz="4" w:space="0" w:color="auto"/>
              <w:left w:val="single" w:sz="4" w:space="0" w:color="auto"/>
              <w:bottom w:val="single" w:sz="4" w:space="0" w:color="auto"/>
              <w:right w:val="single" w:sz="4" w:space="0" w:color="auto"/>
            </w:tcBorders>
          </w:tcPr>
          <w:p w14:paraId="6A30832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6223DFE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550B8D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54D004D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B56AC2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Игры на  ловкость , внимание и быстроту.</w:t>
            </w:r>
          </w:p>
        </w:tc>
        <w:tc>
          <w:tcPr>
            <w:tcW w:w="991" w:type="pct"/>
            <w:gridSpan w:val="2"/>
          </w:tcPr>
          <w:p w14:paraId="571764A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28434EDF" w14:textId="77777777" w:rsidTr="00BD4AB3">
        <w:trPr>
          <w:trHeight w:val="361"/>
        </w:trPr>
        <w:tc>
          <w:tcPr>
            <w:tcW w:w="327" w:type="pct"/>
            <w:shd w:val="clear" w:color="auto" w:fill="auto"/>
          </w:tcPr>
          <w:p w14:paraId="3800B0B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85-86</w:t>
            </w:r>
          </w:p>
        </w:tc>
        <w:tc>
          <w:tcPr>
            <w:tcW w:w="663" w:type="pct"/>
            <w:tcBorders>
              <w:top w:val="single" w:sz="4" w:space="0" w:color="auto"/>
              <w:left w:val="single" w:sz="4" w:space="0" w:color="auto"/>
              <w:bottom w:val="single" w:sz="4" w:space="0" w:color="auto"/>
              <w:right w:val="single" w:sz="4" w:space="0" w:color="auto"/>
            </w:tcBorders>
          </w:tcPr>
          <w:p w14:paraId="0D89157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5F08F85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62B8BA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F99570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8ACFEA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5FB2861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ECFF5E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без удара.</w:t>
            </w:r>
          </w:p>
        </w:tc>
        <w:tc>
          <w:tcPr>
            <w:tcW w:w="991" w:type="pct"/>
            <w:gridSpan w:val="2"/>
          </w:tcPr>
          <w:p w14:paraId="6B188F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0E687D2" w14:textId="77777777" w:rsidTr="00BD4AB3">
        <w:trPr>
          <w:trHeight w:val="361"/>
        </w:trPr>
        <w:tc>
          <w:tcPr>
            <w:tcW w:w="327" w:type="pct"/>
            <w:shd w:val="clear" w:color="auto" w:fill="auto"/>
          </w:tcPr>
          <w:p w14:paraId="393587A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87-88</w:t>
            </w:r>
          </w:p>
        </w:tc>
        <w:tc>
          <w:tcPr>
            <w:tcW w:w="663" w:type="pct"/>
            <w:tcBorders>
              <w:top w:val="single" w:sz="4" w:space="0" w:color="auto"/>
              <w:left w:val="single" w:sz="4" w:space="0" w:color="auto"/>
              <w:bottom w:val="single" w:sz="4" w:space="0" w:color="auto"/>
              <w:right w:val="single" w:sz="4" w:space="0" w:color="auto"/>
            </w:tcBorders>
          </w:tcPr>
          <w:p w14:paraId="55A28FF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587A300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2915DF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DCE123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59D80C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6662202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D77FAB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с ударом.</w:t>
            </w:r>
          </w:p>
        </w:tc>
        <w:tc>
          <w:tcPr>
            <w:tcW w:w="991" w:type="pct"/>
            <w:gridSpan w:val="2"/>
          </w:tcPr>
          <w:p w14:paraId="5EDA1F1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68F498F" w14:textId="77777777" w:rsidTr="00BD4AB3">
        <w:trPr>
          <w:trHeight w:val="361"/>
        </w:trPr>
        <w:tc>
          <w:tcPr>
            <w:tcW w:w="327" w:type="pct"/>
            <w:shd w:val="clear" w:color="auto" w:fill="auto"/>
          </w:tcPr>
          <w:p w14:paraId="56F5696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89-90</w:t>
            </w:r>
          </w:p>
        </w:tc>
        <w:tc>
          <w:tcPr>
            <w:tcW w:w="663" w:type="pct"/>
            <w:tcBorders>
              <w:top w:val="single" w:sz="4" w:space="0" w:color="auto"/>
              <w:left w:val="single" w:sz="4" w:space="0" w:color="auto"/>
              <w:bottom w:val="single" w:sz="4" w:space="0" w:color="auto"/>
              <w:right w:val="single" w:sz="4" w:space="0" w:color="auto"/>
            </w:tcBorders>
          </w:tcPr>
          <w:p w14:paraId="1FD9F78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07F9BEB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316A06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613E65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4791C9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554A4CB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E6D87A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Защита проход в ноги.</w:t>
            </w:r>
          </w:p>
        </w:tc>
        <w:tc>
          <w:tcPr>
            <w:tcW w:w="991" w:type="pct"/>
            <w:gridSpan w:val="2"/>
          </w:tcPr>
          <w:p w14:paraId="6AFA11F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33E0E51" w14:textId="77777777" w:rsidTr="00BD4AB3">
        <w:trPr>
          <w:trHeight w:val="361"/>
        </w:trPr>
        <w:tc>
          <w:tcPr>
            <w:tcW w:w="327" w:type="pct"/>
            <w:shd w:val="clear" w:color="auto" w:fill="auto"/>
          </w:tcPr>
          <w:p w14:paraId="1205A1E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91-92</w:t>
            </w:r>
          </w:p>
        </w:tc>
        <w:tc>
          <w:tcPr>
            <w:tcW w:w="663" w:type="pct"/>
            <w:tcBorders>
              <w:top w:val="single" w:sz="4" w:space="0" w:color="auto"/>
              <w:left w:val="single" w:sz="4" w:space="0" w:color="auto"/>
              <w:bottom w:val="single" w:sz="4" w:space="0" w:color="auto"/>
              <w:right w:val="single" w:sz="4" w:space="0" w:color="auto"/>
            </w:tcBorders>
          </w:tcPr>
          <w:p w14:paraId="7D21FD0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1BF4E00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C42D7A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B576E6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433CF6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02A91FD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D36C77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с подсечкой.</w:t>
            </w:r>
          </w:p>
        </w:tc>
        <w:tc>
          <w:tcPr>
            <w:tcW w:w="991" w:type="pct"/>
            <w:gridSpan w:val="2"/>
          </w:tcPr>
          <w:p w14:paraId="298F8DC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5018BA6" w14:textId="77777777" w:rsidTr="00BD4AB3">
        <w:trPr>
          <w:trHeight w:val="361"/>
        </w:trPr>
        <w:tc>
          <w:tcPr>
            <w:tcW w:w="327" w:type="pct"/>
            <w:shd w:val="clear" w:color="auto" w:fill="auto"/>
          </w:tcPr>
          <w:p w14:paraId="7EB7EDCC"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93-94</w:t>
            </w:r>
          </w:p>
        </w:tc>
        <w:tc>
          <w:tcPr>
            <w:tcW w:w="663" w:type="pct"/>
            <w:tcBorders>
              <w:top w:val="single" w:sz="4" w:space="0" w:color="auto"/>
              <w:left w:val="single" w:sz="4" w:space="0" w:color="auto"/>
              <w:bottom w:val="single" w:sz="4" w:space="0" w:color="auto"/>
              <w:right w:val="single" w:sz="4" w:space="0" w:color="auto"/>
            </w:tcBorders>
          </w:tcPr>
          <w:p w14:paraId="712AAA0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0CCA270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2476EC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97206E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67FF6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66104A8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A0756FD"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Комбинация руками проход в ноги  подсечка.</w:t>
            </w:r>
          </w:p>
        </w:tc>
        <w:tc>
          <w:tcPr>
            <w:tcW w:w="991" w:type="pct"/>
            <w:gridSpan w:val="2"/>
          </w:tcPr>
          <w:p w14:paraId="26A0E1C2"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AB470A0" w14:textId="77777777" w:rsidTr="00BD4AB3">
        <w:trPr>
          <w:trHeight w:val="361"/>
        </w:trPr>
        <w:tc>
          <w:tcPr>
            <w:tcW w:w="327" w:type="pct"/>
            <w:shd w:val="clear" w:color="auto" w:fill="auto"/>
          </w:tcPr>
          <w:p w14:paraId="27570D5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95-96</w:t>
            </w:r>
          </w:p>
        </w:tc>
        <w:tc>
          <w:tcPr>
            <w:tcW w:w="663" w:type="pct"/>
            <w:tcBorders>
              <w:top w:val="single" w:sz="4" w:space="0" w:color="auto"/>
              <w:left w:val="single" w:sz="4" w:space="0" w:color="auto"/>
              <w:bottom w:val="single" w:sz="4" w:space="0" w:color="auto"/>
              <w:right w:val="single" w:sz="4" w:space="0" w:color="auto"/>
            </w:tcBorders>
          </w:tcPr>
          <w:p w14:paraId="51A67DC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7B33C1E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BA1FAB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601BB21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18D03D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на развитие силы.  Кроссфит.</w:t>
            </w:r>
          </w:p>
        </w:tc>
        <w:tc>
          <w:tcPr>
            <w:tcW w:w="991" w:type="pct"/>
            <w:gridSpan w:val="2"/>
          </w:tcPr>
          <w:p w14:paraId="39D9FC6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617ECC1F" w14:textId="77777777" w:rsidTr="00BD4AB3">
        <w:trPr>
          <w:trHeight w:val="361"/>
        </w:trPr>
        <w:tc>
          <w:tcPr>
            <w:tcW w:w="327" w:type="pct"/>
            <w:shd w:val="clear" w:color="auto" w:fill="auto"/>
          </w:tcPr>
          <w:p w14:paraId="7751A45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97-98</w:t>
            </w:r>
          </w:p>
        </w:tc>
        <w:tc>
          <w:tcPr>
            <w:tcW w:w="663" w:type="pct"/>
            <w:tcBorders>
              <w:top w:val="single" w:sz="4" w:space="0" w:color="auto"/>
              <w:left w:val="single" w:sz="4" w:space="0" w:color="auto"/>
              <w:bottom w:val="single" w:sz="4" w:space="0" w:color="auto"/>
              <w:right w:val="single" w:sz="4" w:space="0" w:color="auto"/>
            </w:tcBorders>
          </w:tcPr>
          <w:p w14:paraId="121A349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1261158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18368C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95795D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01C93D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735FF85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3C80B8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Ознакомление с броском через бедро выполнение, отработка.</w:t>
            </w:r>
          </w:p>
        </w:tc>
        <w:tc>
          <w:tcPr>
            <w:tcW w:w="991" w:type="pct"/>
            <w:gridSpan w:val="2"/>
          </w:tcPr>
          <w:p w14:paraId="6C6E60A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2BCE5CD9" w14:textId="77777777" w:rsidTr="00BD4AB3">
        <w:trPr>
          <w:trHeight w:val="361"/>
        </w:trPr>
        <w:tc>
          <w:tcPr>
            <w:tcW w:w="327" w:type="pct"/>
            <w:shd w:val="clear" w:color="auto" w:fill="auto"/>
          </w:tcPr>
          <w:p w14:paraId="5869990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99-100</w:t>
            </w:r>
          </w:p>
        </w:tc>
        <w:tc>
          <w:tcPr>
            <w:tcW w:w="663" w:type="pct"/>
            <w:tcBorders>
              <w:top w:val="single" w:sz="4" w:space="0" w:color="auto"/>
              <w:left w:val="single" w:sz="4" w:space="0" w:color="auto"/>
              <w:bottom w:val="single" w:sz="4" w:space="0" w:color="auto"/>
              <w:right w:val="single" w:sz="4" w:space="0" w:color="auto"/>
            </w:tcBorders>
          </w:tcPr>
          <w:p w14:paraId="661F89B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62F3F15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37ECD6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29BD69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F8452B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7265499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2C5C2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борьбы.(Высокая, средняя, низкая )</w:t>
            </w:r>
          </w:p>
          <w:p w14:paraId="67C0F15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91" w:type="pct"/>
            <w:gridSpan w:val="2"/>
          </w:tcPr>
          <w:p w14:paraId="6FF8833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24DCEAF2" w14:textId="77777777" w:rsidTr="00BD4AB3">
        <w:trPr>
          <w:trHeight w:val="361"/>
        </w:trPr>
        <w:tc>
          <w:tcPr>
            <w:tcW w:w="327" w:type="pct"/>
            <w:shd w:val="clear" w:color="auto" w:fill="auto"/>
          </w:tcPr>
          <w:p w14:paraId="26CCCD8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101-102</w:t>
            </w:r>
          </w:p>
        </w:tc>
        <w:tc>
          <w:tcPr>
            <w:tcW w:w="663" w:type="pct"/>
            <w:tcBorders>
              <w:top w:val="single" w:sz="4" w:space="0" w:color="auto"/>
              <w:left w:val="single" w:sz="4" w:space="0" w:color="auto"/>
              <w:bottom w:val="single" w:sz="4" w:space="0" w:color="auto"/>
              <w:right w:val="single" w:sz="4" w:space="0" w:color="auto"/>
            </w:tcBorders>
          </w:tcPr>
          <w:p w14:paraId="19F5353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6F0861C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F9B78A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A70F14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9E5946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77BECD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839ECB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Акробатические   упражнения.</w:t>
            </w:r>
          </w:p>
        </w:tc>
        <w:tc>
          <w:tcPr>
            <w:tcW w:w="991" w:type="pct"/>
            <w:gridSpan w:val="2"/>
          </w:tcPr>
          <w:p w14:paraId="713BF9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577378E" w14:textId="77777777" w:rsidTr="00BD4AB3">
        <w:trPr>
          <w:trHeight w:val="361"/>
        </w:trPr>
        <w:tc>
          <w:tcPr>
            <w:tcW w:w="327" w:type="pct"/>
            <w:shd w:val="clear" w:color="auto" w:fill="auto"/>
          </w:tcPr>
          <w:p w14:paraId="4A2E14AA"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103-104</w:t>
            </w:r>
          </w:p>
        </w:tc>
        <w:tc>
          <w:tcPr>
            <w:tcW w:w="663" w:type="pct"/>
            <w:tcBorders>
              <w:top w:val="single" w:sz="4" w:space="0" w:color="auto"/>
              <w:left w:val="single" w:sz="4" w:space="0" w:color="auto"/>
              <w:bottom w:val="single" w:sz="4" w:space="0" w:color="auto"/>
              <w:right w:val="single" w:sz="4" w:space="0" w:color="auto"/>
            </w:tcBorders>
          </w:tcPr>
          <w:p w14:paraId="64DB93E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56C6C09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1D7445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A665FA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470688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0766DB3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FF55E9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Самозащита .Освобождение от захватов.</w:t>
            </w:r>
          </w:p>
        </w:tc>
        <w:tc>
          <w:tcPr>
            <w:tcW w:w="991" w:type="pct"/>
            <w:gridSpan w:val="2"/>
          </w:tcPr>
          <w:p w14:paraId="533BBAB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856C15A" w14:textId="77777777" w:rsidTr="00BD4AB3">
        <w:trPr>
          <w:trHeight w:val="361"/>
        </w:trPr>
        <w:tc>
          <w:tcPr>
            <w:tcW w:w="327" w:type="pct"/>
            <w:shd w:val="clear" w:color="auto" w:fill="auto"/>
          </w:tcPr>
          <w:p w14:paraId="399B0F1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105-106</w:t>
            </w:r>
          </w:p>
        </w:tc>
        <w:tc>
          <w:tcPr>
            <w:tcW w:w="663" w:type="pct"/>
            <w:tcBorders>
              <w:top w:val="single" w:sz="4" w:space="0" w:color="auto"/>
              <w:left w:val="single" w:sz="4" w:space="0" w:color="auto"/>
              <w:bottom w:val="single" w:sz="4" w:space="0" w:color="auto"/>
              <w:right w:val="single" w:sz="4" w:space="0" w:color="auto"/>
            </w:tcBorders>
          </w:tcPr>
          <w:p w14:paraId="0C9EAA4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3DF7B6E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3312DA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0B09F0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2D0CC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(Тактическая подготовка)</w:t>
            </w:r>
          </w:p>
        </w:tc>
        <w:tc>
          <w:tcPr>
            <w:tcW w:w="355" w:type="pct"/>
            <w:gridSpan w:val="2"/>
            <w:shd w:val="clear" w:color="auto" w:fill="auto"/>
          </w:tcPr>
          <w:p w14:paraId="5F44C36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C08E90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Поединок .Ударная техника.</w:t>
            </w:r>
          </w:p>
        </w:tc>
        <w:tc>
          <w:tcPr>
            <w:tcW w:w="991" w:type="pct"/>
            <w:gridSpan w:val="2"/>
          </w:tcPr>
          <w:p w14:paraId="2CE0D4F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8203547" w14:textId="77777777" w:rsidTr="00BD4AB3">
        <w:trPr>
          <w:trHeight w:val="361"/>
        </w:trPr>
        <w:tc>
          <w:tcPr>
            <w:tcW w:w="327" w:type="pct"/>
            <w:shd w:val="clear" w:color="auto" w:fill="auto"/>
          </w:tcPr>
          <w:p w14:paraId="4344675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107-108</w:t>
            </w:r>
          </w:p>
        </w:tc>
        <w:tc>
          <w:tcPr>
            <w:tcW w:w="663" w:type="pct"/>
            <w:tcBorders>
              <w:top w:val="single" w:sz="4" w:space="0" w:color="auto"/>
              <w:left w:val="single" w:sz="4" w:space="0" w:color="auto"/>
              <w:bottom w:val="single" w:sz="4" w:space="0" w:color="auto"/>
              <w:right w:val="single" w:sz="4" w:space="0" w:color="auto"/>
            </w:tcBorders>
          </w:tcPr>
          <w:p w14:paraId="323C95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5940FC4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D1A743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AE99F6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F94ED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2F58478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8BCB40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защиты от ударов руками.</w:t>
            </w:r>
          </w:p>
        </w:tc>
        <w:tc>
          <w:tcPr>
            <w:tcW w:w="991" w:type="pct"/>
            <w:gridSpan w:val="2"/>
          </w:tcPr>
          <w:p w14:paraId="2A541E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D410F2F" w14:textId="77777777" w:rsidTr="00BD4AB3">
        <w:trPr>
          <w:trHeight w:val="361"/>
        </w:trPr>
        <w:tc>
          <w:tcPr>
            <w:tcW w:w="327" w:type="pct"/>
            <w:shd w:val="clear" w:color="auto" w:fill="auto"/>
          </w:tcPr>
          <w:p w14:paraId="06A8E46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109-110</w:t>
            </w:r>
          </w:p>
        </w:tc>
        <w:tc>
          <w:tcPr>
            <w:tcW w:w="663" w:type="pct"/>
            <w:tcBorders>
              <w:top w:val="single" w:sz="4" w:space="0" w:color="auto"/>
              <w:left w:val="single" w:sz="4" w:space="0" w:color="auto"/>
              <w:bottom w:val="single" w:sz="4" w:space="0" w:color="auto"/>
              <w:right w:val="single" w:sz="4" w:space="0" w:color="auto"/>
            </w:tcBorders>
          </w:tcPr>
          <w:p w14:paraId="184EDD6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24912CD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071D4D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9FF712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7A3F9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289BD6D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D8D00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Индивидуальные действие.</w:t>
            </w:r>
          </w:p>
        </w:tc>
        <w:tc>
          <w:tcPr>
            <w:tcW w:w="991" w:type="pct"/>
            <w:gridSpan w:val="2"/>
          </w:tcPr>
          <w:p w14:paraId="25496F5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C4D3F79" w14:textId="77777777" w:rsidTr="00BD4AB3">
        <w:trPr>
          <w:trHeight w:val="361"/>
        </w:trPr>
        <w:tc>
          <w:tcPr>
            <w:tcW w:w="327" w:type="pct"/>
            <w:shd w:val="clear" w:color="auto" w:fill="auto"/>
          </w:tcPr>
          <w:p w14:paraId="13F048D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111-112</w:t>
            </w:r>
          </w:p>
        </w:tc>
        <w:tc>
          <w:tcPr>
            <w:tcW w:w="663" w:type="pct"/>
            <w:tcBorders>
              <w:top w:val="single" w:sz="4" w:space="0" w:color="auto"/>
              <w:left w:val="single" w:sz="4" w:space="0" w:color="auto"/>
              <w:bottom w:val="single" w:sz="4" w:space="0" w:color="auto"/>
              <w:right w:val="single" w:sz="4" w:space="0" w:color="auto"/>
            </w:tcBorders>
          </w:tcPr>
          <w:p w14:paraId="0427B7A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02BE319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580CA6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48E221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Общая </w:t>
            </w:r>
            <w:r>
              <w:rPr>
                <w:rFonts w:ascii="Times New Roman" w:eastAsia="Times New Roman" w:hAnsi="Times New Roman"/>
                <w:iCs/>
                <w:sz w:val="24"/>
                <w:szCs w:val="24"/>
                <w:lang w:eastAsia="ru-RU"/>
              </w:rPr>
              <w:t>физическая  подготовка)</w:t>
            </w:r>
          </w:p>
        </w:tc>
        <w:tc>
          <w:tcPr>
            <w:tcW w:w="355" w:type="pct"/>
            <w:gridSpan w:val="2"/>
            <w:shd w:val="clear" w:color="auto" w:fill="auto"/>
          </w:tcPr>
          <w:p w14:paraId="262EBF7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A73575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91" w:type="pct"/>
            <w:gridSpan w:val="2"/>
          </w:tcPr>
          <w:p w14:paraId="65EAD07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08D7023D" w14:textId="77777777" w:rsidTr="00BD4AB3">
        <w:trPr>
          <w:trHeight w:val="361"/>
        </w:trPr>
        <w:tc>
          <w:tcPr>
            <w:tcW w:w="327" w:type="pct"/>
            <w:shd w:val="clear" w:color="auto" w:fill="auto"/>
          </w:tcPr>
          <w:p w14:paraId="3A88ECA9"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113-114</w:t>
            </w:r>
          </w:p>
        </w:tc>
        <w:tc>
          <w:tcPr>
            <w:tcW w:w="663" w:type="pct"/>
            <w:tcBorders>
              <w:top w:val="single" w:sz="4" w:space="0" w:color="auto"/>
              <w:left w:val="single" w:sz="4" w:space="0" w:color="auto"/>
              <w:bottom w:val="single" w:sz="4" w:space="0" w:color="auto"/>
              <w:right w:val="single" w:sz="4" w:space="0" w:color="auto"/>
            </w:tcBorders>
          </w:tcPr>
          <w:p w14:paraId="31EBD1D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3EDE9CD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D32EB1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571EA8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E3E618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5A3166B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43F5EE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Защита подставками и уходами.</w:t>
            </w:r>
          </w:p>
        </w:tc>
        <w:tc>
          <w:tcPr>
            <w:tcW w:w="991" w:type="pct"/>
            <w:gridSpan w:val="2"/>
          </w:tcPr>
          <w:p w14:paraId="7E29135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9F56E5E" w14:textId="77777777" w:rsidTr="00BD4AB3">
        <w:trPr>
          <w:trHeight w:val="361"/>
        </w:trPr>
        <w:tc>
          <w:tcPr>
            <w:tcW w:w="327" w:type="pct"/>
            <w:shd w:val="clear" w:color="auto" w:fill="auto"/>
          </w:tcPr>
          <w:p w14:paraId="3B7DA2B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115-116</w:t>
            </w:r>
          </w:p>
        </w:tc>
        <w:tc>
          <w:tcPr>
            <w:tcW w:w="663" w:type="pct"/>
            <w:tcBorders>
              <w:top w:val="single" w:sz="4" w:space="0" w:color="auto"/>
              <w:left w:val="single" w:sz="4" w:space="0" w:color="auto"/>
              <w:bottom w:val="single" w:sz="4" w:space="0" w:color="auto"/>
              <w:right w:val="single" w:sz="4" w:space="0" w:color="auto"/>
            </w:tcBorders>
          </w:tcPr>
          <w:p w14:paraId="5DD84E6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4E448BE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6B8DA0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C9099E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26D139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2D94D48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1AA2EF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борьбы лежа.</w:t>
            </w:r>
          </w:p>
        </w:tc>
        <w:tc>
          <w:tcPr>
            <w:tcW w:w="991" w:type="pct"/>
            <w:gridSpan w:val="2"/>
          </w:tcPr>
          <w:p w14:paraId="38D978A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8E64C99" w14:textId="77777777" w:rsidTr="00BD4AB3">
        <w:trPr>
          <w:trHeight w:val="361"/>
        </w:trPr>
        <w:tc>
          <w:tcPr>
            <w:tcW w:w="327" w:type="pct"/>
            <w:shd w:val="clear" w:color="auto" w:fill="auto"/>
          </w:tcPr>
          <w:p w14:paraId="2797B04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117-118</w:t>
            </w:r>
          </w:p>
        </w:tc>
        <w:tc>
          <w:tcPr>
            <w:tcW w:w="663" w:type="pct"/>
            <w:tcBorders>
              <w:top w:val="single" w:sz="4" w:space="0" w:color="auto"/>
              <w:left w:val="single" w:sz="4" w:space="0" w:color="auto"/>
              <w:bottom w:val="single" w:sz="4" w:space="0" w:color="auto"/>
              <w:right w:val="single" w:sz="4" w:space="0" w:color="auto"/>
            </w:tcBorders>
          </w:tcPr>
          <w:p w14:paraId="0151E95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3E7055E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69CC02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684B52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C26149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3BF1086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8DD05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Исходные и защитные положения.</w:t>
            </w:r>
          </w:p>
        </w:tc>
        <w:tc>
          <w:tcPr>
            <w:tcW w:w="991" w:type="pct"/>
            <w:gridSpan w:val="2"/>
          </w:tcPr>
          <w:p w14:paraId="4218B50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CCD71F1" w14:textId="77777777" w:rsidTr="00BD4AB3">
        <w:trPr>
          <w:trHeight w:val="361"/>
        </w:trPr>
        <w:tc>
          <w:tcPr>
            <w:tcW w:w="327" w:type="pct"/>
            <w:shd w:val="clear" w:color="auto" w:fill="auto"/>
          </w:tcPr>
          <w:p w14:paraId="46156F1C"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11</w:t>
            </w:r>
            <w:r w:rsidRPr="006C5D47">
              <w:rPr>
                <w:rFonts w:ascii="Times New Roman" w:eastAsia="Times New Roman" w:hAnsi="Times New Roman"/>
                <w:sz w:val="24"/>
                <w:szCs w:val="24"/>
                <w:lang w:val="tt-RU" w:eastAsia="ru-RU"/>
              </w:rPr>
              <w:t>9-120</w:t>
            </w:r>
          </w:p>
        </w:tc>
        <w:tc>
          <w:tcPr>
            <w:tcW w:w="663" w:type="pct"/>
            <w:tcBorders>
              <w:top w:val="single" w:sz="4" w:space="0" w:color="auto"/>
              <w:left w:val="single" w:sz="4" w:space="0" w:color="auto"/>
              <w:bottom w:val="single" w:sz="4" w:space="0" w:color="auto"/>
              <w:right w:val="single" w:sz="4" w:space="0" w:color="auto"/>
            </w:tcBorders>
          </w:tcPr>
          <w:p w14:paraId="3F5463B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2382DF9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EC96C5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04E2B6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1E5157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1C7575C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1337329"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 xml:space="preserve">Игра </w:t>
            </w:r>
            <w:r w:rsidRPr="006C5D47">
              <w:rPr>
                <w:rFonts w:ascii="Times New Roman" w:eastAsia="Times New Roman" w:hAnsi="Times New Roman"/>
                <w:iCs/>
                <w:sz w:val="24"/>
                <w:szCs w:val="24"/>
                <w:lang w:val="tt-RU" w:eastAsia="ru-RU"/>
              </w:rPr>
              <w:t>“Пройди   непопадись”</w:t>
            </w:r>
          </w:p>
        </w:tc>
        <w:tc>
          <w:tcPr>
            <w:tcW w:w="991" w:type="pct"/>
            <w:gridSpan w:val="2"/>
          </w:tcPr>
          <w:p w14:paraId="0DD5C40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A05D9CE" w14:textId="77777777" w:rsidTr="00BD4AB3">
        <w:trPr>
          <w:trHeight w:val="361"/>
        </w:trPr>
        <w:tc>
          <w:tcPr>
            <w:tcW w:w="327" w:type="pct"/>
            <w:shd w:val="clear" w:color="auto" w:fill="auto"/>
          </w:tcPr>
          <w:p w14:paraId="509915F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121-122</w:t>
            </w:r>
          </w:p>
        </w:tc>
        <w:tc>
          <w:tcPr>
            <w:tcW w:w="663" w:type="pct"/>
            <w:tcBorders>
              <w:top w:val="single" w:sz="4" w:space="0" w:color="auto"/>
              <w:left w:val="single" w:sz="4" w:space="0" w:color="auto"/>
              <w:bottom w:val="single" w:sz="4" w:space="0" w:color="auto"/>
              <w:right w:val="single" w:sz="4" w:space="0" w:color="auto"/>
            </w:tcBorders>
          </w:tcPr>
          <w:p w14:paraId="1BEDC39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0B7607B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A12113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322AD40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3015E09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2561A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91" w:type="pct"/>
            <w:gridSpan w:val="2"/>
          </w:tcPr>
          <w:p w14:paraId="4C3C228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8876F4C" w14:textId="77777777" w:rsidTr="00BD4AB3">
        <w:trPr>
          <w:trHeight w:val="361"/>
        </w:trPr>
        <w:tc>
          <w:tcPr>
            <w:tcW w:w="327" w:type="pct"/>
            <w:shd w:val="clear" w:color="auto" w:fill="auto"/>
          </w:tcPr>
          <w:p w14:paraId="0D818D3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123-124</w:t>
            </w:r>
          </w:p>
        </w:tc>
        <w:tc>
          <w:tcPr>
            <w:tcW w:w="663" w:type="pct"/>
            <w:tcBorders>
              <w:top w:val="single" w:sz="4" w:space="0" w:color="auto"/>
              <w:left w:val="single" w:sz="4" w:space="0" w:color="auto"/>
              <w:bottom w:val="single" w:sz="4" w:space="0" w:color="auto"/>
              <w:right w:val="single" w:sz="4" w:space="0" w:color="auto"/>
            </w:tcBorders>
          </w:tcPr>
          <w:p w14:paraId="3E13B84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1592075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E3146C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37487B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88798B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54FAED3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96B220F"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Самостраховки при падение.</w:t>
            </w:r>
          </w:p>
        </w:tc>
        <w:tc>
          <w:tcPr>
            <w:tcW w:w="991" w:type="pct"/>
            <w:gridSpan w:val="2"/>
          </w:tcPr>
          <w:p w14:paraId="5E067370"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F8B1E17" w14:textId="77777777" w:rsidTr="00BD4AB3">
        <w:trPr>
          <w:trHeight w:val="361"/>
        </w:trPr>
        <w:tc>
          <w:tcPr>
            <w:tcW w:w="327" w:type="pct"/>
            <w:shd w:val="clear" w:color="auto" w:fill="auto"/>
          </w:tcPr>
          <w:p w14:paraId="3EC587C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125-126</w:t>
            </w:r>
          </w:p>
        </w:tc>
        <w:tc>
          <w:tcPr>
            <w:tcW w:w="663" w:type="pct"/>
            <w:tcBorders>
              <w:top w:val="single" w:sz="4" w:space="0" w:color="auto"/>
              <w:left w:val="single" w:sz="4" w:space="0" w:color="auto"/>
              <w:bottom w:val="single" w:sz="4" w:space="0" w:color="auto"/>
              <w:right w:val="single" w:sz="4" w:space="0" w:color="auto"/>
            </w:tcBorders>
          </w:tcPr>
          <w:p w14:paraId="3AF5EC7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77CE2D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D178E5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BBBEAC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32AD25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3CD381B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923E88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91" w:type="pct"/>
            <w:gridSpan w:val="2"/>
          </w:tcPr>
          <w:p w14:paraId="119B57F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3A45B49" w14:textId="77777777" w:rsidTr="00BD4AB3">
        <w:trPr>
          <w:trHeight w:val="361"/>
        </w:trPr>
        <w:tc>
          <w:tcPr>
            <w:tcW w:w="327" w:type="pct"/>
            <w:shd w:val="clear" w:color="auto" w:fill="auto"/>
          </w:tcPr>
          <w:p w14:paraId="670E0D0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127-128</w:t>
            </w:r>
          </w:p>
        </w:tc>
        <w:tc>
          <w:tcPr>
            <w:tcW w:w="663" w:type="pct"/>
            <w:tcBorders>
              <w:top w:val="single" w:sz="4" w:space="0" w:color="auto"/>
              <w:left w:val="single" w:sz="4" w:space="0" w:color="auto"/>
              <w:bottom w:val="single" w:sz="4" w:space="0" w:color="auto"/>
              <w:right w:val="single" w:sz="4" w:space="0" w:color="auto"/>
            </w:tcBorders>
          </w:tcPr>
          <w:p w14:paraId="2116B9F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7FE9B65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405E20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0BC207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C3783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38C4428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C38AF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Поединок. Стоя и лежа.</w:t>
            </w:r>
          </w:p>
        </w:tc>
        <w:tc>
          <w:tcPr>
            <w:tcW w:w="991" w:type="pct"/>
            <w:gridSpan w:val="2"/>
          </w:tcPr>
          <w:p w14:paraId="05B74A2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65CC45D" w14:textId="77777777" w:rsidTr="00BD4AB3">
        <w:trPr>
          <w:trHeight w:val="361"/>
        </w:trPr>
        <w:tc>
          <w:tcPr>
            <w:tcW w:w="327" w:type="pct"/>
            <w:shd w:val="clear" w:color="auto" w:fill="auto"/>
          </w:tcPr>
          <w:p w14:paraId="334EE44D"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129-130</w:t>
            </w:r>
          </w:p>
        </w:tc>
        <w:tc>
          <w:tcPr>
            <w:tcW w:w="663" w:type="pct"/>
            <w:tcBorders>
              <w:top w:val="single" w:sz="4" w:space="0" w:color="auto"/>
              <w:left w:val="single" w:sz="4" w:space="0" w:color="auto"/>
              <w:bottom w:val="single" w:sz="4" w:space="0" w:color="auto"/>
              <w:right w:val="single" w:sz="4" w:space="0" w:color="auto"/>
            </w:tcBorders>
          </w:tcPr>
          <w:p w14:paraId="74991D3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3102862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8E1181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E657A8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61B516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310EE90F"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40FBBF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приемы.</w:t>
            </w:r>
          </w:p>
        </w:tc>
        <w:tc>
          <w:tcPr>
            <w:tcW w:w="991" w:type="pct"/>
            <w:gridSpan w:val="2"/>
          </w:tcPr>
          <w:p w14:paraId="0AAAD29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46643FC" w14:textId="77777777" w:rsidTr="00BD4AB3">
        <w:trPr>
          <w:trHeight w:val="361"/>
        </w:trPr>
        <w:tc>
          <w:tcPr>
            <w:tcW w:w="327" w:type="pct"/>
            <w:shd w:val="clear" w:color="auto" w:fill="auto"/>
          </w:tcPr>
          <w:p w14:paraId="3FE60CC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131-132</w:t>
            </w:r>
          </w:p>
        </w:tc>
        <w:tc>
          <w:tcPr>
            <w:tcW w:w="663" w:type="pct"/>
            <w:tcBorders>
              <w:top w:val="single" w:sz="4" w:space="0" w:color="auto"/>
              <w:left w:val="single" w:sz="4" w:space="0" w:color="auto"/>
              <w:bottom w:val="single" w:sz="4" w:space="0" w:color="auto"/>
              <w:right w:val="single" w:sz="4" w:space="0" w:color="auto"/>
            </w:tcBorders>
          </w:tcPr>
          <w:p w14:paraId="77845AA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2B975D6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8E778C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3108EB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D40771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2D26BC4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211A55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на руки.</w:t>
            </w:r>
          </w:p>
        </w:tc>
        <w:tc>
          <w:tcPr>
            <w:tcW w:w="991" w:type="pct"/>
            <w:gridSpan w:val="2"/>
          </w:tcPr>
          <w:p w14:paraId="3A01DC1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10B694C" w14:textId="77777777" w:rsidTr="00BD4AB3">
        <w:trPr>
          <w:trHeight w:val="361"/>
        </w:trPr>
        <w:tc>
          <w:tcPr>
            <w:tcW w:w="327" w:type="pct"/>
            <w:shd w:val="clear" w:color="auto" w:fill="auto"/>
          </w:tcPr>
          <w:p w14:paraId="124B19A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133-134</w:t>
            </w:r>
          </w:p>
        </w:tc>
        <w:tc>
          <w:tcPr>
            <w:tcW w:w="663" w:type="pct"/>
            <w:tcBorders>
              <w:top w:val="single" w:sz="4" w:space="0" w:color="auto"/>
              <w:left w:val="single" w:sz="4" w:space="0" w:color="auto"/>
              <w:bottom w:val="single" w:sz="4" w:space="0" w:color="auto"/>
              <w:right w:val="single" w:sz="4" w:space="0" w:color="auto"/>
            </w:tcBorders>
          </w:tcPr>
          <w:p w14:paraId="6622EB5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64AC194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9520E4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BFBC6E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50ACD2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2A6D62A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16F7D4F"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Уходы из болевых.</w:t>
            </w:r>
          </w:p>
        </w:tc>
        <w:tc>
          <w:tcPr>
            <w:tcW w:w="991" w:type="pct"/>
            <w:gridSpan w:val="2"/>
          </w:tcPr>
          <w:p w14:paraId="6D272034"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F14061A" w14:textId="77777777" w:rsidTr="00BD4AB3">
        <w:trPr>
          <w:trHeight w:val="361"/>
        </w:trPr>
        <w:tc>
          <w:tcPr>
            <w:tcW w:w="327" w:type="pct"/>
            <w:shd w:val="clear" w:color="auto" w:fill="auto"/>
          </w:tcPr>
          <w:p w14:paraId="7DD34C9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135-136</w:t>
            </w:r>
          </w:p>
        </w:tc>
        <w:tc>
          <w:tcPr>
            <w:tcW w:w="663" w:type="pct"/>
            <w:tcBorders>
              <w:top w:val="single" w:sz="4" w:space="0" w:color="auto"/>
              <w:left w:val="single" w:sz="4" w:space="0" w:color="auto"/>
              <w:bottom w:val="single" w:sz="4" w:space="0" w:color="auto"/>
              <w:right w:val="single" w:sz="4" w:space="0" w:color="auto"/>
            </w:tcBorders>
          </w:tcPr>
          <w:p w14:paraId="2E2D4D3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1AF7F83F"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5FB446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037B1FA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578DD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val="tt-RU" w:eastAsia="ru-RU"/>
              </w:rPr>
              <w:t>Упражнения со жгутом ,поясом.</w:t>
            </w:r>
            <w:r w:rsidRPr="006C5D47">
              <w:rPr>
                <w:rFonts w:ascii="Times New Roman" w:eastAsia="Times New Roman" w:hAnsi="Times New Roman"/>
                <w:iCs/>
                <w:sz w:val="24"/>
                <w:szCs w:val="24"/>
                <w:lang w:eastAsia="ru-RU"/>
              </w:rPr>
              <w:t>.</w:t>
            </w:r>
          </w:p>
        </w:tc>
        <w:tc>
          <w:tcPr>
            <w:tcW w:w="991" w:type="pct"/>
            <w:gridSpan w:val="2"/>
          </w:tcPr>
          <w:p w14:paraId="28CA971D"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5377136A" w14:textId="77777777" w:rsidTr="00BD4AB3">
        <w:trPr>
          <w:trHeight w:val="361"/>
        </w:trPr>
        <w:tc>
          <w:tcPr>
            <w:tcW w:w="327" w:type="pct"/>
            <w:shd w:val="clear" w:color="auto" w:fill="auto"/>
          </w:tcPr>
          <w:p w14:paraId="3E3B1A1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137-138</w:t>
            </w:r>
          </w:p>
        </w:tc>
        <w:tc>
          <w:tcPr>
            <w:tcW w:w="663" w:type="pct"/>
            <w:tcBorders>
              <w:top w:val="single" w:sz="4" w:space="0" w:color="auto"/>
              <w:left w:val="single" w:sz="4" w:space="0" w:color="auto"/>
              <w:bottom w:val="single" w:sz="4" w:space="0" w:color="auto"/>
              <w:right w:val="single" w:sz="4" w:space="0" w:color="auto"/>
            </w:tcBorders>
          </w:tcPr>
          <w:p w14:paraId="7C64CDE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423CFAA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869A92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88BCD2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64A5F0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E2BA3A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B31DB9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в стойке.</w:t>
            </w:r>
          </w:p>
        </w:tc>
        <w:tc>
          <w:tcPr>
            <w:tcW w:w="991" w:type="pct"/>
            <w:gridSpan w:val="2"/>
          </w:tcPr>
          <w:p w14:paraId="52C10F5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C989059" w14:textId="77777777" w:rsidTr="00BD4AB3">
        <w:trPr>
          <w:trHeight w:val="361"/>
        </w:trPr>
        <w:tc>
          <w:tcPr>
            <w:tcW w:w="327" w:type="pct"/>
            <w:shd w:val="clear" w:color="auto" w:fill="auto"/>
          </w:tcPr>
          <w:p w14:paraId="1A309EE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139-140</w:t>
            </w:r>
          </w:p>
        </w:tc>
        <w:tc>
          <w:tcPr>
            <w:tcW w:w="663" w:type="pct"/>
            <w:tcBorders>
              <w:top w:val="single" w:sz="4" w:space="0" w:color="auto"/>
              <w:left w:val="single" w:sz="4" w:space="0" w:color="auto"/>
              <w:bottom w:val="single" w:sz="4" w:space="0" w:color="auto"/>
              <w:right w:val="single" w:sz="4" w:space="0" w:color="auto"/>
            </w:tcBorders>
          </w:tcPr>
          <w:p w14:paraId="564DC6A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0CA1B3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482786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7C50D69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44452A6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C77CF0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91" w:type="pct"/>
            <w:gridSpan w:val="2"/>
          </w:tcPr>
          <w:p w14:paraId="0B4E798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B9AAFA1" w14:textId="77777777" w:rsidTr="00BD4AB3">
        <w:trPr>
          <w:trHeight w:val="361"/>
        </w:trPr>
        <w:tc>
          <w:tcPr>
            <w:tcW w:w="327" w:type="pct"/>
            <w:shd w:val="clear" w:color="auto" w:fill="auto"/>
          </w:tcPr>
          <w:p w14:paraId="63E6868A"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141-142</w:t>
            </w:r>
          </w:p>
        </w:tc>
        <w:tc>
          <w:tcPr>
            <w:tcW w:w="663" w:type="pct"/>
            <w:tcBorders>
              <w:top w:val="single" w:sz="4" w:space="0" w:color="auto"/>
              <w:left w:val="single" w:sz="4" w:space="0" w:color="auto"/>
              <w:bottom w:val="single" w:sz="4" w:space="0" w:color="auto"/>
              <w:right w:val="single" w:sz="4" w:space="0" w:color="auto"/>
            </w:tcBorders>
          </w:tcPr>
          <w:p w14:paraId="1DC43EA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CA4D42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A6ABDB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5" w:type="pct"/>
            <w:gridSpan w:val="2"/>
            <w:shd w:val="clear" w:color="auto" w:fill="auto"/>
          </w:tcPr>
          <w:p w14:paraId="5BFC28F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3BD24C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на ноги.</w:t>
            </w:r>
          </w:p>
        </w:tc>
        <w:tc>
          <w:tcPr>
            <w:tcW w:w="991" w:type="pct"/>
            <w:gridSpan w:val="2"/>
          </w:tcPr>
          <w:p w14:paraId="3A3919A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4E9E7CEF" w14:textId="77777777" w:rsidTr="00BD4AB3">
        <w:trPr>
          <w:trHeight w:val="361"/>
        </w:trPr>
        <w:tc>
          <w:tcPr>
            <w:tcW w:w="327" w:type="pct"/>
            <w:shd w:val="clear" w:color="auto" w:fill="auto"/>
          </w:tcPr>
          <w:p w14:paraId="38508CA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143-144</w:t>
            </w:r>
          </w:p>
        </w:tc>
        <w:tc>
          <w:tcPr>
            <w:tcW w:w="663" w:type="pct"/>
            <w:tcBorders>
              <w:top w:val="single" w:sz="4" w:space="0" w:color="auto"/>
              <w:left w:val="single" w:sz="4" w:space="0" w:color="auto"/>
              <w:bottom w:val="single" w:sz="4" w:space="0" w:color="auto"/>
              <w:right w:val="single" w:sz="4" w:space="0" w:color="auto"/>
            </w:tcBorders>
          </w:tcPr>
          <w:p w14:paraId="0530C25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3A9CCED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CB6CC6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7BCCE9F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F38219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Болевой на связки..</w:t>
            </w:r>
          </w:p>
        </w:tc>
        <w:tc>
          <w:tcPr>
            <w:tcW w:w="991" w:type="pct"/>
            <w:gridSpan w:val="2"/>
          </w:tcPr>
          <w:p w14:paraId="276E542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375FE9C9" w14:textId="77777777" w:rsidTr="00BD4AB3">
        <w:trPr>
          <w:trHeight w:val="361"/>
        </w:trPr>
        <w:tc>
          <w:tcPr>
            <w:tcW w:w="327" w:type="pct"/>
            <w:shd w:val="clear" w:color="auto" w:fill="auto"/>
          </w:tcPr>
          <w:p w14:paraId="312BBBD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145-146</w:t>
            </w:r>
          </w:p>
        </w:tc>
        <w:tc>
          <w:tcPr>
            <w:tcW w:w="663" w:type="pct"/>
            <w:tcBorders>
              <w:top w:val="single" w:sz="4" w:space="0" w:color="auto"/>
              <w:left w:val="single" w:sz="4" w:space="0" w:color="auto"/>
              <w:bottom w:val="single" w:sz="4" w:space="0" w:color="auto"/>
              <w:right w:val="single" w:sz="4" w:space="0" w:color="auto"/>
            </w:tcBorders>
          </w:tcPr>
          <w:p w14:paraId="75D1C08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AD304CF"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C6C3B0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3F22A1B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EA1C4B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Развитие быстроты реакции, наблюдательности.</w:t>
            </w:r>
          </w:p>
        </w:tc>
        <w:tc>
          <w:tcPr>
            <w:tcW w:w="991" w:type="pct"/>
            <w:gridSpan w:val="2"/>
          </w:tcPr>
          <w:p w14:paraId="0F0469E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22B96795" w14:textId="77777777" w:rsidTr="00BD4AB3">
        <w:trPr>
          <w:trHeight w:val="361"/>
        </w:trPr>
        <w:tc>
          <w:tcPr>
            <w:tcW w:w="327" w:type="pct"/>
            <w:shd w:val="clear" w:color="auto" w:fill="auto"/>
          </w:tcPr>
          <w:p w14:paraId="75988B3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147-148</w:t>
            </w:r>
          </w:p>
        </w:tc>
        <w:tc>
          <w:tcPr>
            <w:tcW w:w="663" w:type="pct"/>
            <w:tcBorders>
              <w:top w:val="single" w:sz="4" w:space="0" w:color="auto"/>
              <w:left w:val="single" w:sz="4" w:space="0" w:color="auto"/>
              <w:bottom w:val="single" w:sz="4" w:space="0" w:color="auto"/>
              <w:right w:val="single" w:sz="4" w:space="0" w:color="auto"/>
            </w:tcBorders>
          </w:tcPr>
          <w:p w14:paraId="782112C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27DAEBE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4990E5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EC8823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D37501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4E0773D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EF3ED07"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Выведение из равновесия.</w:t>
            </w:r>
          </w:p>
        </w:tc>
        <w:tc>
          <w:tcPr>
            <w:tcW w:w="991" w:type="pct"/>
            <w:gridSpan w:val="2"/>
          </w:tcPr>
          <w:p w14:paraId="3ED8EAE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E182DCE" w14:textId="77777777" w:rsidTr="00BD4AB3">
        <w:trPr>
          <w:trHeight w:val="361"/>
        </w:trPr>
        <w:tc>
          <w:tcPr>
            <w:tcW w:w="327" w:type="pct"/>
            <w:shd w:val="clear" w:color="auto" w:fill="auto"/>
          </w:tcPr>
          <w:p w14:paraId="3DC77EA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149-150</w:t>
            </w:r>
          </w:p>
        </w:tc>
        <w:tc>
          <w:tcPr>
            <w:tcW w:w="663" w:type="pct"/>
            <w:tcBorders>
              <w:top w:val="single" w:sz="4" w:space="0" w:color="auto"/>
              <w:left w:val="single" w:sz="4" w:space="0" w:color="auto"/>
              <w:bottom w:val="single" w:sz="4" w:space="0" w:color="auto"/>
              <w:right w:val="single" w:sz="4" w:space="0" w:color="auto"/>
            </w:tcBorders>
          </w:tcPr>
          <w:p w14:paraId="2953412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79F78FF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95B014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34CAEB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FD7D6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26456C2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05279F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Выведение из равновесия в партере.      </w:t>
            </w:r>
          </w:p>
        </w:tc>
        <w:tc>
          <w:tcPr>
            <w:tcW w:w="991" w:type="pct"/>
            <w:gridSpan w:val="2"/>
          </w:tcPr>
          <w:p w14:paraId="071CFCB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DAE104A" w14:textId="77777777" w:rsidTr="00BD4AB3">
        <w:trPr>
          <w:trHeight w:val="361"/>
        </w:trPr>
        <w:tc>
          <w:tcPr>
            <w:tcW w:w="327" w:type="pct"/>
            <w:shd w:val="clear" w:color="auto" w:fill="auto"/>
          </w:tcPr>
          <w:p w14:paraId="00A2278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151-152</w:t>
            </w:r>
          </w:p>
        </w:tc>
        <w:tc>
          <w:tcPr>
            <w:tcW w:w="663" w:type="pct"/>
            <w:tcBorders>
              <w:top w:val="single" w:sz="4" w:space="0" w:color="auto"/>
              <w:left w:val="single" w:sz="4" w:space="0" w:color="auto"/>
              <w:bottom w:val="single" w:sz="4" w:space="0" w:color="auto"/>
              <w:right w:val="single" w:sz="4" w:space="0" w:color="auto"/>
            </w:tcBorders>
          </w:tcPr>
          <w:p w14:paraId="67D445D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587CEA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60FAC8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25B1C1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C51CF7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55" w:type="pct"/>
            <w:gridSpan w:val="2"/>
            <w:shd w:val="clear" w:color="auto" w:fill="auto"/>
          </w:tcPr>
          <w:p w14:paraId="1991B12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546B8D5"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Бросок через бедро.</w:t>
            </w:r>
          </w:p>
        </w:tc>
        <w:tc>
          <w:tcPr>
            <w:tcW w:w="991" w:type="pct"/>
            <w:gridSpan w:val="2"/>
          </w:tcPr>
          <w:p w14:paraId="052D80A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318EE91" w14:textId="77777777" w:rsidTr="00BD4AB3">
        <w:trPr>
          <w:trHeight w:val="361"/>
        </w:trPr>
        <w:tc>
          <w:tcPr>
            <w:tcW w:w="327" w:type="pct"/>
            <w:shd w:val="clear" w:color="auto" w:fill="auto"/>
          </w:tcPr>
          <w:p w14:paraId="59B3BD8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153-154</w:t>
            </w:r>
          </w:p>
        </w:tc>
        <w:tc>
          <w:tcPr>
            <w:tcW w:w="663" w:type="pct"/>
            <w:tcBorders>
              <w:top w:val="single" w:sz="4" w:space="0" w:color="auto"/>
              <w:left w:val="single" w:sz="4" w:space="0" w:color="auto"/>
              <w:bottom w:val="single" w:sz="4" w:space="0" w:color="auto"/>
              <w:right w:val="single" w:sz="4" w:space="0" w:color="auto"/>
            </w:tcBorders>
          </w:tcPr>
          <w:p w14:paraId="5F79B07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A72A9D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BEA0E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D3AE7D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7DDFF4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A97E3A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00607E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Элементы .Разучивание и отработка броска через бедро.</w:t>
            </w:r>
          </w:p>
        </w:tc>
        <w:tc>
          <w:tcPr>
            <w:tcW w:w="991" w:type="pct"/>
            <w:gridSpan w:val="2"/>
          </w:tcPr>
          <w:p w14:paraId="5269777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0C33E98" w14:textId="77777777" w:rsidTr="00BD4AB3">
        <w:trPr>
          <w:trHeight w:val="361"/>
        </w:trPr>
        <w:tc>
          <w:tcPr>
            <w:tcW w:w="327" w:type="pct"/>
            <w:shd w:val="clear" w:color="auto" w:fill="auto"/>
          </w:tcPr>
          <w:p w14:paraId="5E84FE7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155-156</w:t>
            </w:r>
          </w:p>
        </w:tc>
        <w:tc>
          <w:tcPr>
            <w:tcW w:w="663" w:type="pct"/>
            <w:tcBorders>
              <w:top w:val="single" w:sz="4" w:space="0" w:color="auto"/>
              <w:left w:val="single" w:sz="4" w:space="0" w:color="auto"/>
              <w:bottom w:val="single" w:sz="4" w:space="0" w:color="auto"/>
              <w:right w:val="single" w:sz="4" w:space="0" w:color="auto"/>
            </w:tcBorders>
          </w:tcPr>
          <w:p w14:paraId="2F22707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740AA1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6CB1F8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9858E0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3A78D4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защиты)</w:t>
            </w:r>
          </w:p>
        </w:tc>
        <w:tc>
          <w:tcPr>
            <w:tcW w:w="355" w:type="pct"/>
            <w:gridSpan w:val="2"/>
            <w:shd w:val="clear" w:color="auto" w:fill="auto"/>
          </w:tcPr>
          <w:p w14:paraId="3DE3764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A3D059D"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Игра с набивным мячом.</w:t>
            </w:r>
          </w:p>
        </w:tc>
        <w:tc>
          <w:tcPr>
            <w:tcW w:w="991" w:type="pct"/>
            <w:gridSpan w:val="2"/>
          </w:tcPr>
          <w:p w14:paraId="720D3BF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9CA7045" w14:textId="77777777" w:rsidTr="00BD4AB3">
        <w:trPr>
          <w:trHeight w:val="361"/>
        </w:trPr>
        <w:tc>
          <w:tcPr>
            <w:tcW w:w="327" w:type="pct"/>
            <w:shd w:val="clear" w:color="auto" w:fill="auto"/>
          </w:tcPr>
          <w:p w14:paraId="5D44ED1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157-158</w:t>
            </w:r>
          </w:p>
        </w:tc>
        <w:tc>
          <w:tcPr>
            <w:tcW w:w="663" w:type="pct"/>
            <w:tcBorders>
              <w:top w:val="single" w:sz="4" w:space="0" w:color="auto"/>
              <w:left w:val="single" w:sz="4" w:space="0" w:color="auto"/>
              <w:bottom w:val="single" w:sz="4" w:space="0" w:color="auto"/>
              <w:right w:val="single" w:sz="4" w:space="0" w:color="auto"/>
            </w:tcBorders>
          </w:tcPr>
          <w:p w14:paraId="3847603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25432EB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D65062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7AA5C9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DAFC7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защиты)</w:t>
            </w:r>
          </w:p>
        </w:tc>
        <w:tc>
          <w:tcPr>
            <w:tcW w:w="355" w:type="pct"/>
            <w:gridSpan w:val="2"/>
            <w:shd w:val="clear" w:color="auto" w:fill="auto"/>
          </w:tcPr>
          <w:p w14:paraId="0B7EC89F"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9E32CD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 приемы от бросков.</w:t>
            </w:r>
          </w:p>
        </w:tc>
        <w:tc>
          <w:tcPr>
            <w:tcW w:w="991" w:type="pct"/>
            <w:gridSpan w:val="2"/>
          </w:tcPr>
          <w:p w14:paraId="3B3C0CF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1963403" w14:textId="77777777" w:rsidTr="00BD4AB3">
        <w:trPr>
          <w:trHeight w:val="361"/>
        </w:trPr>
        <w:tc>
          <w:tcPr>
            <w:tcW w:w="327" w:type="pct"/>
            <w:shd w:val="clear" w:color="auto" w:fill="auto"/>
          </w:tcPr>
          <w:p w14:paraId="3641C94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159-160</w:t>
            </w:r>
          </w:p>
        </w:tc>
        <w:tc>
          <w:tcPr>
            <w:tcW w:w="663" w:type="pct"/>
            <w:tcBorders>
              <w:top w:val="single" w:sz="4" w:space="0" w:color="auto"/>
              <w:left w:val="single" w:sz="4" w:space="0" w:color="auto"/>
              <w:bottom w:val="single" w:sz="4" w:space="0" w:color="auto"/>
              <w:right w:val="single" w:sz="4" w:space="0" w:color="auto"/>
            </w:tcBorders>
          </w:tcPr>
          <w:p w14:paraId="14D47EB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370D1F7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w:t>
            </w:r>
          </w:p>
        </w:tc>
        <w:tc>
          <w:tcPr>
            <w:tcW w:w="1307" w:type="pct"/>
            <w:shd w:val="clear" w:color="auto" w:fill="auto"/>
          </w:tcPr>
          <w:p w14:paraId="0D7D304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6B142E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295F384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4FE0E3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91" w:type="pct"/>
            <w:gridSpan w:val="2"/>
          </w:tcPr>
          <w:p w14:paraId="617571A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67A4319" w14:textId="77777777" w:rsidTr="00BD4AB3">
        <w:trPr>
          <w:trHeight w:val="361"/>
        </w:trPr>
        <w:tc>
          <w:tcPr>
            <w:tcW w:w="327" w:type="pct"/>
            <w:shd w:val="clear" w:color="auto" w:fill="auto"/>
          </w:tcPr>
          <w:p w14:paraId="2A564C3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161-162</w:t>
            </w:r>
          </w:p>
        </w:tc>
        <w:tc>
          <w:tcPr>
            <w:tcW w:w="663" w:type="pct"/>
            <w:tcBorders>
              <w:top w:val="single" w:sz="4" w:space="0" w:color="auto"/>
              <w:left w:val="single" w:sz="4" w:space="0" w:color="auto"/>
              <w:bottom w:val="single" w:sz="4" w:space="0" w:color="auto"/>
              <w:right w:val="single" w:sz="4" w:space="0" w:color="auto"/>
            </w:tcBorders>
          </w:tcPr>
          <w:p w14:paraId="4BB63D2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29541DD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B0893F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испытания</w:t>
            </w:r>
            <w:r>
              <w:rPr>
                <w:rFonts w:ascii="Times New Roman" w:eastAsia="Times New Roman" w:hAnsi="Times New Roman"/>
                <w:iCs/>
                <w:sz w:val="24"/>
                <w:szCs w:val="24"/>
                <w:lang w:eastAsia="ru-RU"/>
              </w:rPr>
              <w:t xml:space="preserve"> (индивидуальная)</w:t>
            </w:r>
          </w:p>
        </w:tc>
        <w:tc>
          <w:tcPr>
            <w:tcW w:w="355" w:type="pct"/>
            <w:gridSpan w:val="2"/>
            <w:shd w:val="clear" w:color="auto" w:fill="auto"/>
          </w:tcPr>
          <w:p w14:paraId="33208D8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2E202A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тесты по ОФП и СФП</w:t>
            </w:r>
          </w:p>
        </w:tc>
        <w:tc>
          <w:tcPr>
            <w:tcW w:w="991" w:type="pct"/>
            <w:gridSpan w:val="2"/>
          </w:tcPr>
          <w:p w14:paraId="338CAA9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Контрольные испытания</w:t>
            </w:r>
          </w:p>
        </w:tc>
      </w:tr>
      <w:tr w:rsidR="00BD4AB3" w:rsidRPr="006C5D47" w14:paraId="46AF6469" w14:textId="77777777" w:rsidTr="00BD4AB3">
        <w:trPr>
          <w:trHeight w:val="361"/>
        </w:trPr>
        <w:tc>
          <w:tcPr>
            <w:tcW w:w="327" w:type="pct"/>
            <w:shd w:val="clear" w:color="auto" w:fill="auto"/>
          </w:tcPr>
          <w:p w14:paraId="0B6CDC7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163-164</w:t>
            </w:r>
          </w:p>
        </w:tc>
        <w:tc>
          <w:tcPr>
            <w:tcW w:w="663" w:type="pct"/>
            <w:tcBorders>
              <w:top w:val="single" w:sz="4" w:space="0" w:color="auto"/>
              <w:left w:val="single" w:sz="4" w:space="0" w:color="auto"/>
              <w:bottom w:val="single" w:sz="4" w:space="0" w:color="auto"/>
              <w:right w:val="single" w:sz="4" w:space="0" w:color="auto"/>
            </w:tcBorders>
          </w:tcPr>
          <w:p w14:paraId="6A51A40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90E9D9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0C0D6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подгрупповая, коллективно-групповая</w:t>
            </w:r>
          </w:p>
          <w:p w14:paraId="20F166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(Соревнования)</w:t>
            </w:r>
          </w:p>
        </w:tc>
        <w:tc>
          <w:tcPr>
            <w:tcW w:w="355" w:type="pct"/>
            <w:gridSpan w:val="2"/>
            <w:shd w:val="clear" w:color="auto" w:fill="auto"/>
          </w:tcPr>
          <w:p w14:paraId="67F36ED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0EF0E2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Соревнование между учениками.</w:t>
            </w:r>
          </w:p>
        </w:tc>
        <w:tc>
          <w:tcPr>
            <w:tcW w:w="991" w:type="pct"/>
            <w:gridSpan w:val="2"/>
          </w:tcPr>
          <w:p w14:paraId="6DFE0FC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Соревнования </w:t>
            </w:r>
          </w:p>
        </w:tc>
      </w:tr>
      <w:tr w:rsidR="00BD4AB3" w:rsidRPr="006C5D47" w14:paraId="70DBB82A" w14:textId="77777777" w:rsidTr="00BD4AB3">
        <w:trPr>
          <w:trHeight w:val="361"/>
        </w:trPr>
        <w:tc>
          <w:tcPr>
            <w:tcW w:w="327" w:type="pct"/>
            <w:shd w:val="clear" w:color="auto" w:fill="auto"/>
          </w:tcPr>
          <w:p w14:paraId="51ABFAE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165-166</w:t>
            </w:r>
          </w:p>
        </w:tc>
        <w:tc>
          <w:tcPr>
            <w:tcW w:w="663" w:type="pct"/>
            <w:tcBorders>
              <w:top w:val="single" w:sz="4" w:space="0" w:color="auto"/>
              <w:left w:val="single" w:sz="4" w:space="0" w:color="auto"/>
              <w:bottom w:val="single" w:sz="4" w:space="0" w:color="auto"/>
              <w:right w:val="single" w:sz="4" w:space="0" w:color="auto"/>
            </w:tcBorders>
          </w:tcPr>
          <w:p w14:paraId="4DC5DCF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3ABBCB0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1687B5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050DAD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8E7B42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BF744C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815CB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Бросок через бедро с колена.</w:t>
            </w:r>
          </w:p>
        </w:tc>
        <w:tc>
          <w:tcPr>
            <w:tcW w:w="991" w:type="pct"/>
            <w:gridSpan w:val="2"/>
          </w:tcPr>
          <w:p w14:paraId="37346A3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166B029" w14:textId="77777777" w:rsidTr="00BD4AB3">
        <w:trPr>
          <w:trHeight w:val="361"/>
        </w:trPr>
        <w:tc>
          <w:tcPr>
            <w:tcW w:w="327" w:type="pct"/>
            <w:shd w:val="clear" w:color="auto" w:fill="auto"/>
          </w:tcPr>
          <w:p w14:paraId="38350A9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167-168</w:t>
            </w:r>
          </w:p>
        </w:tc>
        <w:tc>
          <w:tcPr>
            <w:tcW w:w="663" w:type="pct"/>
            <w:tcBorders>
              <w:top w:val="single" w:sz="4" w:space="0" w:color="auto"/>
              <w:left w:val="single" w:sz="4" w:space="0" w:color="auto"/>
              <w:bottom w:val="single" w:sz="4" w:space="0" w:color="auto"/>
              <w:right w:val="single" w:sz="4" w:space="0" w:color="auto"/>
            </w:tcBorders>
          </w:tcPr>
          <w:p w14:paraId="65E3E28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72770EB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C7B837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96FBDC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ED1638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61E4D84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34A4DF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 прием от броска через бедро с колена.</w:t>
            </w:r>
          </w:p>
        </w:tc>
        <w:tc>
          <w:tcPr>
            <w:tcW w:w="991" w:type="pct"/>
            <w:gridSpan w:val="2"/>
          </w:tcPr>
          <w:p w14:paraId="749E210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4272FED" w14:textId="77777777" w:rsidTr="00BD4AB3">
        <w:trPr>
          <w:trHeight w:val="361"/>
        </w:trPr>
        <w:tc>
          <w:tcPr>
            <w:tcW w:w="327" w:type="pct"/>
            <w:shd w:val="clear" w:color="auto" w:fill="auto"/>
          </w:tcPr>
          <w:p w14:paraId="0B80F6D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169-170</w:t>
            </w:r>
          </w:p>
        </w:tc>
        <w:tc>
          <w:tcPr>
            <w:tcW w:w="663" w:type="pct"/>
            <w:tcBorders>
              <w:top w:val="single" w:sz="4" w:space="0" w:color="auto"/>
              <w:left w:val="single" w:sz="4" w:space="0" w:color="auto"/>
              <w:bottom w:val="single" w:sz="4" w:space="0" w:color="auto"/>
              <w:right w:val="single" w:sz="4" w:space="0" w:color="auto"/>
            </w:tcBorders>
          </w:tcPr>
          <w:p w14:paraId="6D89E61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E4C568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1A1053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951C5F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124EE1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20CF0C9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223296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Бросок через плечо.</w:t>
            </w:r>
          </w:p>
        </w:tc>
        <w:tc>
          <w:tcPr>
            <w:tcW w:w="991" w:type="pct"/>
            <w:gridSpan w:val="2"/>
          </w:tcPr>
          <w:p w14:paraId="59F8AD8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3D826A0" w14:textId="77777777" w:rsidTr="00BD4AB3">
        <w:trPr>
          <w:trHeight w:val="361"/>
        </w:trPr>
        <w:tc>
          <w:tcPr>
            <w:tcW w:w="327" w:type="pct"/>
            <w:shd w:val="clear" w:color="auto" w:fill="auto"/>
          </w:tcPr>
          <w:p w14:paraId="5E665CE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171-172</w:t>
            </w:r>
          </w:p>
        </w:tc>
        <w:tc>
          <w:tcPr>
            <w:tcW w:w="663" w:type="pct"/>
            <w:tcBorders>
              <w:top w:val="single" w:sz="4" w:space="0" w:color="auto"/>
              <w:left w:val="single" w:sz="4" w:space="0" w:color="auto"/>
              <w:bottom w:val="single" w:sz="4" w:space="0" w:color="auto"/>
              <w:right w:val="single" w:sz="4" w:space="0" w:color="auto"/>
            </w:tcBorders>
          </w:tcPr>
          <w:p w14:paraId="1807FB6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543F88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BA14A2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15A6731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D9AFB2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Бои   по   правилам.</w:t>
            </w:r>
          </w:p>
        </w:tc>
        <w:tc>
          <w:tcPr>
            <w:tcW w:w="991" w:type="pct"/>
            <w:gridSpan w:val="2"/>
          </w:tcPr>
          <w:p w14:paraId="2DA2A67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09BA0B83" w14:textId="77777777" w:rsidTr="00BD4AB3">
        <w:trPr>
          <w:trHeight w:val="361"/>
        </w:trPr>
        <w:tc>
          <w:tcPr>
            <w:tcW w:w="327" w:type="pct"/>
            <w:shd w:val="clear" w:color="auto" w:fill="auto"/>
          </w:tcPr>
          <w:p w14:paraId="264E9F5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173-174</w:t>
            </w:r>
          </w:p>
        </w:tc>
        <w:tc>
          <w:tcPr>
            <w:tcW w:w="663" w:type="pct"/>
            <w:tcBorders>
              <w:top w:val="single" w:sz="4" w:space="0" w:color="auto"/>
              <w:left w:val="single" w:sz="4" w:space="0" w:color="auto"/>
              <w:bottom w:val="single" w:sz="4" w:space="0" w:color="auto"/>
              <w:right w:val="single" w:sz="4" w:space="0" w:color="auto"/>
            </w:tcBorders>
          </w:tcPr>
          <w:p w14:paraId="3143B6E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DCD98A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36566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0413787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A0024F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Оценка результатов   достижений.</w:t>
            </w:r>
          </w:p>
        </w:tc>
        <w:tc>
          <w:tcPr>
            <w:tcW w:w="991" w:type="pct"/>
            <w:gridSpan w:val="2"/>
          </w:tcPr>
          <w:p w14:paraId="729643F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66EBC62F" w14:textId="77777777" w:rsidTr="00BD4AB3">
        <w:trPr>
          <w:trHeight w:val="361"/>
        </w:trPr>
        <w:tc>
          <w:tcPr>
            <w:tcW w:w="327" w:type="pct"/>
            <w:shd w:val="clear" w:color="auto" w:fill="auto"/>
          </w:tcPr>
          <w:p w14:paraId="41585DA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175-176</w:t>
            </w:r>
          </w:p>
        </w:tc>
        <w:tc>
          <w:tcPr>
            <w:tcW w:w="663" w:type="pct"/>
            <w:tcBorders>
              <w:top w:val="single" w:sz="4" w:space="0" w:color="auto"/>
              <w:left w:val="single" w:sz="4" w:space="0" w:color="auto"/>
              <w:bottom w:val="single" w:sz="4" w:space="0" w:color="auto"/>
              <w:right w:val="single" w:sz="4" w:space="0" w:color="auto"/>
            </w:tcBorders>
          </w:tcPr>
          <w:p w14:paraId="760DD14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B230D3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ABF41F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65256A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FD422A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184271F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81A7F32"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Работа на ближней дистанции.</w:t>
            </w:r>
          </w:p>
        </w:tc>
        <w:tc>
          <w:tcPr>
            <w:tcW w:w="991" w:type="pct"/>
            <w:gridSpan w:val="2"/>
          </w:tcPr>
          <w:p w14:paraId="3B8E8E09"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D2B25ED" w14:textId="77777777" w:rsidTr="00BD4AB3">
        <w:trPr>
          <w:trHeight w:val="361"/>
        </w:trPr>
        <w:tc>
          <w:tcPr>
            <w:tcW w:w="327" w:type="pct"/>
            <w:shd w:val="clear" w:color="auto" w:fill="auto"/>
          </w:tcPr>
          <w:p w14:paraId="7E1EEDE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177-178</w:t>
            </w:r>
          </w:p>
        </w:tc>
        <w:tc>
          <w:tcPr>
            <w:tcW w:w="663" w:type="pct"/>
            <w:tcBorders>
              <w:top w:val="single" w:sz="4" w:space="0" w:color="auto"/>
              <w:left w:val="single" w:sz="4" w:space="0" w:color="auto"/>
              <w:bottom w:val="single" w:sz="4" w:space="0" w:color="auto"/>
              <w:right w:val="single" w:sz="4" w:space="0" w:color="auto"/>
            </w:tcBorders>
          </w:tcPr>
          <w:p w14:paraId="0398FE2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1F59D16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3C2B2E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F56565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E3BC65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 xml:space="preserve"> защиты. Техническая подготовка)</w:t>
            </w:r>
          </w:p>
        </w:tc>
        <w:tc>
          <w:tcPr>
            <w:tcW w:w="355" w:type="pct"/>
            <w:gridSpan w:val="2"/>
            <w:shd w:val="clear" w:color="auto" w:fill="auto"/>
          </w:tcPr>
          <w:p w14:paraId="3635A77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36562B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91" w:type="pct"/>
            <w:gridSpan w:val="2"/>
          </w:tcPr>
          <w:p w14:paraId="2389811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3A145DB" w14:textId="77777777" w:rsidTr="00BD4AB3">
        <w:trPr>
          <w:trHeight w:val="361"/>
        </w:trPr>
        <w:tc>
          <w:tcPr>
            <w:tcW w:w="327" w:type="pct"/>
            <w:shd w:val="clear" w:color="auto" w:fill="auto"/>
          </w:tcPr>
          <w:p w14:paraId="2B5AE09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179-180</w:t>
            </w:r>
          </w:p>
        </w:tc>
        <w:tc>
          <w:tcPr>
            <w:tcW w:w="663" w:type="pct"/>
            <w:tcBorders>
              <w:top w:val="single" w:sz="4" w:space="0" w:color="auto"/>
              <w:left w:val="single" w:sz="4" w:space="0" w:color="auto"/>
              <w:bottom w:val="single" w:sz="4" w:space="0" w:color="auto"/>
              <w:right w:val="single" w:sz="4" w:space="0" w:color="auto"/>
            </w:tcBorders>
          </w:tcPr>
          <w:p w14:paraId="5868006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28E4B56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690F200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44CABE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C6C4E7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vAlign w:val="center"/>
          </w:tcPr>
          <w:p w14:paraId="320BA50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03C7611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на средней дистанции.</w:t>
            </w:r>
          </w:p>
        </w:tc>
        <w:tc>
          <w:tcPr>
            <w:tcW w:w="991" w:type="pct"/>
            <w:gridSpan w:val="2"/>
          </w:tcPr>
          <w:p w14:paraId="12E4EE9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1075259" w14:textId="77777777" w:rsidTr="00BD4AB3">
        <w:trPr>
          <w:trHeight w:val="361"/>
        </w:trPr>
        <w:tc>
          <w:tcPr>
            <w:tcW w:w="327" w:type="pct"/>
            <w:shd w:val="clear" w:color="auto" w:fill="auto"/>
          </w:tcPr>
          <w:p w14:paraId="0D01D53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181-182</w:t>
            </w:r>
          </w:p>
        </w:tc>
        <w:tc>
          <w:tcPr>
            <w:tcW w:w="663" w:type="pct"/>
            <w:tcBorders>
              <w:top w:val="single" w:sz="4" w:space="0" w:color="auto"/>
              <w:left w:val="single" w:sz="4" w:space="0" w:color="auto"/>
              <w:bottom w:val="single" w:sz="4" w:space="0" w:color="auto"/>
              <w:right w:val="single" w:sz="4" w:space="0" w:color="auto"/>
            </w:tcBorders>
          </w:tcPr>
          <w:p w14:paraId="1A5CDC1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7773708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22B020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9DB3F9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B23581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Техническая </w:t>
            </w:r>
            <w:r>
              <w:rPr>
                <w:rFonts w:ascii="Times New Roman" w:eastAsia="Times New Roman" w:hAnsi="Times New Roman"/>
                <w:iCs/>
                <w:sz w:val="24"/>
                <w:szCs w:val="24"/>
                <w:lang w:eastAsia="ru-RU"/>
              </w:rPr>
              <w:t>подготовка)</w:t>
            </w:r>
          </w:p>
        </w:tc>
        <w:tc>
          <w:tcPr>
            <w:tcW w:w="355" w:type="pct"/>
            <w:gridSpan w:val="2"/>
            <w:shd w:val="clear" w:color="auto" w:fill="auto"/>
            <w:vAlign w:val="center"/>
          </w:tcPr>
          <w:p w14:paraId="25F6B10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03F281D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Ударная техника рук</w:t>
            </w:r>
          </w:p>
        </w:tc>
        <w:tc>
          <w:tcPr>
            <w:tcW w:w="991" w:type="pct"/>
            <w:gridSpan w:val="2"/>
          </w:tcPr>
          <w:p w14:paraId="096BA0D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FFEC3FA" w14:textId="77777777" w:rsidTr="00BD4AB3">
        <w:trPr>
          <w:trHeight w:val="361"/>
        </w:trPr>
        <w:tc>
          <w:tcPr>
            <w:tcW w:w="327" w:type="pct"/>
            <w:shd w:val="clear" w:color="auto" w:fill="auto"/>
          </w:tcPr>
          <w:p w14:paraId="10EED0D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183-184</w:t>
            </w:r>
          </w:p>
        </w:tc>
        <w:tc>
          <w:tcPr>
            <w:tcW w:w="663" w:type="pct"/>
            <w:tcBorders>
              <w:top w:val="single" w:sz="4" w:space="0" w:color="auto"/>
              <w:left w:val="single" w:sz="4" w:space="0" w:color="auto"/>
              <w:bottom w:val="single" w:sz="4" w:space="0" w:color="auto"/>
              <w:right w:val="single" w:sz="4" w:space="0" w:color="auto"/>
            </w:tcBorders>
          </w:tcPr>
          <w:p w14:paraId="34CD830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4B292D4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05BACAA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9FE5B1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DFA42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vAlign w:val="center"/>
          </w:tcPr>
          <w:p w14:paraId="64D8CF7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6C9C5F7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Мае-гери.</w:t>
            </w:r>
          </w:p>
        </w:tc>
        <w:tc>
          <w:tcPr>
            <w:tcW w:w="991" w:type="pct"/>
            <w:gridSpan w:val="2"/>
          </w:tcPr>
          <w:p w14:paraId="460885B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7046169" w14:textId="77777777" w:rsidTr="00BD4AB3">
        <w:trPr>
          <w:trHeight w:val="361"/>
        </w:trPr>
        <w:tc>
          <w:tcPr>
            <w:tcW w:w="327" w:type="pct"/>
            <w:shd w:val="clear" w:color="auto" w:fill="auto"/>
          </w:tcPr>
          <w:p w14:paraId="7BB1296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185-186</w:t>
            </w:r>
          </w:p>
        </w:tc>
        <w:tc>
          <w:tcPr>
            <w:tcW w:w="663" w:type="pct"/>
            <w:tcBorders>
              <w:top w:val="single" w:sz="4" w:space="0" w:color="auto"/>
              <w:left w:val="single" w:sz="4" w:space="0" w:color="auto"/>
              <w:bottom w:val="single" w:sz="4" w:space="0" w:color="auto"/>
              <w:right w:val="single" w:sz="4" w:space="0" w:color="auto"/>
            </w:tcBorders>
          </w:tcPr>
          <w:p w14:paraId="568D6D1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A9EF92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0FC81E7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Специальная физи</w:t>
            </w:r>
            <w:r>
              <w:rPr>
                <w:rFonts w:ascii="Times New Roman" w:eastAsia="Times New Roman" w:hAnsi="Times New Roman"/>
                <w:iCs/>
                <w:sz w:val="24"/>
                <w:szCs w:val="24"/>
                <w:lang w:eastAsia="ru-RU"/>
              </w:rPr>
              <w:t>ческая подготовка)</w:t>
            </w:r>
          </w:p>
        </w:tc>
        <w:tc>
          <w:tcPr>
            <w:tcW w:w="355" w:type="pct"/>
            <w:gridSpan w:val="2"/>
            <w:shd w:val="clear" w:color="auto" w:fill="auto"/>
            <w:vAlign w:val="center"/>
          </w:tcPr>
          <w:p w14:paraId="0B44720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5BD81B8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Протокол Табата.</w:t>
            </w:r>
          </w:p>
        </w:tc>
        <w:tc>
          <w:tcPr>
            <w:tcW w:w="991" w:type="pct"/>
            <w:gridSpan w:val="2"/>
          </w:tcPr>
          <w:p w14:paraId="0CA452A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3BC95026" w14:textId="77777777" w:rsidTr="00BD4AB3">
        <w:trPr>
          <w:trHeight w:val="361"/>
        </w:trPr>
        <w:tc>
          <w:tcPr>
            <w:tcW w:w="327" w:type="pct"/>
            <w:shd w:val="clear" w:color="auto" w:fill="auto"/>
          </w:tcPr>
          <w:p w14:paraId="1E19B33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187-188</w:t>
            </w:r>
          </w:p>
        </w:tc>
        <w:tc>
          <w:tcPr>
            <w:tcW w:w="663" w:type="pct"/>
            <w:tcBorders>
              <w:top w:val="single" w:sz="4" w:space="0" w:color="auto"/>
              <w:left w:val="single" w:sz="4" w:space="0" w:color="auto"/>
              <w:bottom w:val="single" w:sz="4" w:space="0" w:color="auto"/>
              <w:right w:val="single" w:sz="4" w:space="0" w:color="auto"/>
            </w:tcBorders>
          </w:tcPr>
          <w:p w14:paraId="5AFD160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3A43DF1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8D2648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A683DF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C1E87F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2A53215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233D8A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.Отработка ударов руками .В движение и на месте.</w:t>
            </w:r>
          </w:p>
        </w:tc>
        <w:tc>
          <w:tcPr>
            <w:tcW w:w="991" w:type="pct"/>
            <w:gridSpan w:val="2"/>
          </w:tcPr>
          <w:p w14:paraId="2A0C7AA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DD9B0B5" w14:textId="77777777" w:rsidTr="00BD4AB3">
        <w:trPr>
          <w:trHeight w:val="361"/>
        </w:trPr>
        <w:tc>
          <w:tcPr>
            <w:tcW w:w="327" w:type="pct"/>
            <w:shd w:val="clear" w:color="auto" w:fill="auto"/>
          </w:tcPr>
          <w:p w14:paraId="35149D9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189-190</w:t>
            </w:r>
          </w:p>
        </w:tc>
        <w:tc>
          <w:tcPr>
            <w:tcW w:w="663" w:type="pct"/>
            <w:tcBorders>
              <w:top w:val="single" w:sz="4" w:space="0" w:color="auto"/>
              <w:left w:val="single" w:sz="4" w:space="0" w:color="auto"/>
              <w:bottom w:val="single" w:sz="4" w:space="0" w:color="auto"/>
              <w:right w:val="single" w:sz="4" w:space="0" w:color="auto"/>
            </w:tcBorders>
          </w:tcPr>
          <w:p w14:paraId="72EE973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462D539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3EC532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C3F82D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B8C6E3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Тактические действия в нападении</w:t>
            </w:r>
            <w:r>
              <w:rPr>
                <w:rFonts w:ascii="Times New Roman" w:eastAsia="Times New Roman" w:hAnsi="Times New Roman"/>
                <w:iCs/>
                <w:sz w:val="24"/>
                <w:szCs w:val="24"/>
                <w:lang w:eastAsia="ru-RU"/>
              </w:rPr>
              <w:t>)</w:t>
            </w:r>
          </w:p>
        </w:tc>
        <w:tc>
          <w:tcPr>
            <w:tcW w:w="355" w:type="pct"/>
            <w:gridSpan w:val="2"/>
            <w:shd w:val="clear" w:color="auto" w:fill="auto"/>
          </w:tcPr>
          <w:p w14:paraId="756D1F9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66144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Совершенствование ударов ногами.</w:t>
            </w:r>
          </w:p>
        </w:tc>
        <w:tc>
          <w:tcPr>
            <w:tcW w:w="991" w:type="pct"/>
            <w:gridSpan w:val="2"/>
          </w:tcPr>
          <w:p w14:paraId="0C8678E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A2A43BB" w14:textId="77777777" w:rsidTr="00BD4AB3">
        <w:trPr>
          <w:trHeight w:val="361"/>
        </w:trPr>
        <w:tc>
          <w:tcPr>
            <w:tcW w:w="327" w:type="pct"/>
            <w:shd w:val="clear" w:color="auto" w:fill="auto"/>
          </w:tcPr>
          <w:p w14:paraId="435CC15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191-192</w:t>
            </w:r>
          </w:p>
        </w:tc>
        <w:tc>
          <w:tcPr>
            <w:tcW w:w="663" w:type="pct"/>
            <w:tcBorders>
              <w:top w:val="single" w:sz="4" w:space="0" w:color="auto"/>
              <w:left w:val="single" w:sz="4" w:space="0" w:color="auto"/>
              <w:bottom w:val="single" w:sz="4" w:space="0" w:color="auto"/>
              <w:right w:val="single" w:sz="4" w:space="0" w:color="auto"/>
            </w:tcBorders>
          </w:tcPr>
          <w:p w14:paraId="5872A35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40F10DEF"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AB04EA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58C766A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74B97E1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B2804E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 Протокол Табата.</w:t>
            </w:r>
          </w:p>
        </w:tc>
        <w:tc>
          <w:tcPr>
            <w:tcW w:w="991" w:type="pct"/>
            <w:gridSpan w:val="2"/>
          </w:tcPr>
          <w:p w14:paraId="1950571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8906659" w14:textId="77777777" w:rsidTr="00BD4AB3">
        <w:trPr>
          <w:trHeight w:val="361"/>
        </w:trPr>
        <w:tc>
          <w:tcPr>
            <w:tcW w:w="327" w:type="pct"/>
            <w:shd w:val="clear" w:color="auto" w:fill="auto"/>
          </w:tcPr>
          <w:p w14:paraId="02753B1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193-194</w:t>
            </w:r>
          </w:p>
        </w:tc>
        <w:tc>
          <w:tcPr>
            <w:tcW w:w="663" w:type="pct"/>
            <w:tcBorders>
              <w:top w:val="single" w:sz="4" w:space="0" w:color="auto"/>
              <w:left w:val="single" w:sz="4" w:space="0" w:color="auto"/>
              <w:bottom w:val="single" w:sz="4" w:space="0" w:color="auto"/>
              <w:right w:val="single" w:sz="4" w:space="0" w:color="auto"/>
            </w:tcBorders>
          </w:tcPr>
          <w:p w14:paraId="6669D41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4FABA0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1BE403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AB2F40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E49375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39DBF8C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6E4397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Ударная техника рук.</w:t>
            </w:r>
          </w:p>
        </w:tc>
        <w:tc>
          <w:tcPr>
            <w:tcW w:w="991" w:type="pct"/>
            <w:gridSpan w:val="2"/>
          </w:tcPr>
          <w:p w14:paraId="3C7D938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629B1A8" w14:textId="77777777" w:rsidTr="00BD4AB3">
        <w:trPr>
          <w:trHeight w:val="361"/>
        </w:trPr>
        <w:tc>
          <w:tcPr>
            <w:tcW w:w="327" w:type="pct"/>
            <w:shd w:val="clear" w:color="auto" w:fill="auto"/>
          </w:tcPr>
          <w:p w14:paraId="16B33DCD"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195-196</w:t>
            </w:r>
          </w:p>
        </w:tc>
        <w:tc>
          <w:tcPr>
            <w:tcW w:w="663" w:type="pct"/>
            <w:tcBorders>
              <w:top w:val="single" w:sz="4" w:space="0" w:color="auto"/>
              <w:left w:val="single" w:sz="4" w:space="0" w:color="auto"/>
              <w:bottom w:val="single" w:sz="4" w:space="0" w:color="auto"/>
              <w:right w:val="single" w:sz="4" w:space="0" w:color="auto"/>
            </w:tcBorders>
          </w:tcPr>
          <w:p w14:paraId="7556904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14EAC7F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E06417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1098FC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6DD853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7B4C19C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1857A6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удара мае-гери.</w:t>
            </w:r>
          </w:p>
        </w:tc>
        <w:tc>
          <w:tcPr>
            <w:tcW w:w="991" w:type="pct"/>
            <w:gridSpan w:val="2"/>
          </w:tcPr>
          <w:p w14:paraId="68B5812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3865E76" w14:textId="77777777" w:rsidTr="00BD4AB3">
        <w:trPr>
          <w:trHeight w:val="361"/>
        </w:trPr>
        <w:tc>
          <w:tcPr>
            <w:tcW w:w="327" w:type="pct"/>
            <w:shd w:val="clear" w:color="auto" w:fill="auto"/>
          </w:tcPr>
          <w:p w14:paraId="58913BB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197-198</w:t>
            </w:r>
          </w:p>
        </w:tc>
        <w:tc>
          <w:tcPr>
            <w:tcW w:w="663" w:type="pct"/>
            <w:tcBorders>
              <w:top w:val="single" w:sz="4" w:space="0" w:color="auto"/>
              <w:left w:val="single" w:sz="4" w:space="0" w:color="auto"/>
              <w:bottom w:val="single" w:sz="4" w:space="0" w:color="auto"/>
              <w:right w:val="single" w:sz="4" w:space="0" w:color="auto"/>
            </w:tcBorders>
          </w:tcPr>
          <w:p w14:paraId="56ADCD5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64AAD92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95A35A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Специальная физическая подготовка.  Аттестация.</w:t>
            </w:r>
          </w:p>
        </w:tc>
        <w:tc>
          <w:tcPr>
            <w:tcW w:w="355" w:type="pct"/>
            <w:gridSpan w:val="2"/>
            <w:shd w:val="clear" w:color="auto" w:fill="auto"/>
          </w:tcPr>
          <w:p w14:paraId="64C99BF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2570369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в партере без партнера. Соло 25 упражнений для борца.</w:t>
            </w:r>
          </w:p>
        </w:tc>
        <w:tc>
          <w:tcPr>
            <w:tcW w:w="991" w:type="pct"/>
            <w:gridSpan w:val="2"/>
          </w:tcPr>
          <w:p w14:paraId="5CEAB74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787165DB" w14:textId="77777777" w:rsidTr="00BD4AB3">
        <w:trPr>
          <w:trHeight w:val="361"/>
        </w:trPr>
        <w:tc>
          <w:tcPr>
            <w:tcW w:w="327" w:type="pct"/>
            <w:shd w:val="clear" w:color="auto" w:fill="auto"/>
          </w:tcPr>
          <w:p w14:paraId="44E2A0C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199-200</w:t>
            </w:r>
          </w:p>
        </w:tc>
        <w:tc>
          <w:tcPr>
            <w:tcW w:w="663" w:type="pct"/>
            <w:tcBorders>
              <w:top w:val="single" w:sz="4" w:space="0" w:color="auto"/>
              <w:left w:val="single" w:sz="4" w:space="0" w:color="auto"/>
              <w:bottom w:val="single" w:sz="4" w:space="0" w:color="auto"/>
              <w:right w:val="single" w:sz="4" w:space="0" w:color="auto"/>
            </w:tcBorders>
          </w:tcPr>
          <w:p w14:paraId="453E7F7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09AD6A5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CD4C76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69F348D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Общ</w:t>
            </w:r>
            <w:r>
              <w:rPr>
                <w:rFonts w:ascii="Times New Roman" w:eastAsia="Times New Roman" w:hAnsi="Times New Roman"/>
                <w:iCs/>
                <w:sz w:val="24"/>
                <w:szCs w:val="24"/>
                <w:lang w:eastAsia="ru-RU"/>
              </w:rPr>
              <w:t>ая подготовка)</w:t>
            </w:r>
          </w:p>
        </w:tc>
        <w:tc>
          <w:tcPr>
            <w:tcW w:w="355" w:type="pct"/>
            <w:gridSpan w:val="2"/>
            <w:shd w:val="clear" w:color="auto" w:fill="auto"/>
          </w:tcPr>
          <w:p w14:paraId="353E01F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26DE8B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Табата общеразвивающие упражнения.</w:t>
            </w:r>
          </w:p>
        </w:tc>
        <w:tc>
          <w:tcPr>
            <w:tcW w:w="991" w:type="pct"/>
            <w:gridSpan w:val="2"/>
          </w:tcPr>
          <w:p w14:paraId="428EB98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155C541F" w14:textId="77777777" w:rsidTr="00BD4AB3">
        <w:trPr>
          <w:trHeight w:val="361"/>
        </w:trPr>
        <w:tc>
          <w:tcPr>
            <w:tcW w:w="327" w:type="pct"/>
            <w:shd w:val="clear" w:color="auto" w:fill="auto"/>
          </w:tcPr>
          <w:p w14:paraId="315D8AA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201-202</w:t>
            </w:r>
          </w:p>
        </w:tc>
        <w:tc>
          <w:tcPr>
            <w:tcW w:w="663" w:type="pct"/>
            <w:tcBorders>
              <w:top w:val="single" w:sz="4" w:space="0" w:color="auto"/>
              <w:left w:val="single" w:sz="4" w:space="0" w:color="auto"/>
              <w:bottom w:val="single" w:sz="4" w:space="0" w:color="auto"/>
              <w:right w:val="single" w:sz="4" w:space="0" w:color="auto"/>
            </w:tcBorders>
          </w:tcPr>
          <w:p w14:paraId="6C9C16E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3B289D8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02F06D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7269A6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EFD7C7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4D9DADE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3525B01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ударов ногами</w:t>
            </w:r>
          </w:p>
        </w:tc>
        <w:tc>
          <w:tcPr>
            <w:tcW w:w="991" w:type="pct"/>
            <w:gridSpan w:val="2"/>
          </w:tcPr>
          <w:p w14:paraId="01E04F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16C305A" w14:textId="77777777" w:rsidTr="00BD4AB3">
        <w:trPr>
          <w:trHeight w:val="361"/>
        </w:trPr>
        <w:tc>
          <w:tcPr>
            <w:tcW w:w="327" w:type="pct"/>
            <w:shd w:val="clear" w:color="auto" w:fill="auto"/>
          </w:tcPr>
          <w:p w14:paraId="1213E150" w14:textId="77777777" w:rsidR="00BD4AB3" w:rsidRPr="004A74B2" w:rsidRDefault="00BD4AB3" w:rsidP="00BD4AB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203</w:t>
            </w:r>
            <w:r>
              <w:rPr>
                <w:rFonts w:ascii="Times New Roman" w:eastAsia="Times New Roman" w:hAnsi="Times New Roman"/>
                <w:sz w:val="24"/>
                <w:szCs w:val="24"/>
                <w:lang w:val="en-US" w:eastAsia="ru-RU"/>
              </w:rPr>
              <w:t>-20</w:t>
            </w:r>
            <w:r>
              <w:rPr>
                <w:rFonts w:ascii="Times New Roman" w:eastAsia="Times New Roman" w:hAnsi="Times New Roman"/>
                <w:sz w:val="24"/>
                <w:szCs w:val="24"/>
                <w:lang w:eastAsia="ru-RU"/>
              </w:rPr>
              <w:t>4</w:t>
            </w:r>
          </w:p>
        </w:tc>
        <w:tc>
          <w:tcPr>
            <w:tcW w:w="663" w:type="pct"/>
            <w:tcBorders>
              <w:top w:val="single" w:sz="4" w:space="0" w:color="auto"/>
              <w:left w:val="single" w:sz="4" w:space="0" w:color="auto"/>
              <w:bottom w:val="single" w:sz="4" w:space="0" w:color="auto"/>
              <w:right w:val="single" w:sz="4" w:space="0" w:color="auto"/>
            </w:tcBorders>
          </w:tcPr>
          <w:p w14:paraId="1FB77F7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5DA119E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86B4C1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7530FC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Физическая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6890538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03E22C6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Комплекс общеразвивающих упражнений.</w:t>
            </w:r>
          </w:p>
        </w:tc>
        <w:tc>
          <w:tcPr>
            <w:tcW w:w="991" w:type="pct"/>
            <w:gridSpan w:val="2"/>
          </w:tcPr>
          <w:p w14:paraId="16CE3FA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5B313A1D" w14:textId="77777777" w:rsidTr="00BD4AB3">
        <w:trPr>
          <w:trHeight w:val="361"/>
        </w:trPr>
        <w:tc>
          <w:tcPr>
            <w:tcW w:w="327" w:type="pct"/>
            <w:shd w:val="clear" w:color="auto" w:fill="auto"/>
          </w:tcPr>
          <w:p w14:paraId="2E87A1E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205-206</w:t>
            </w:r>
          </w:p>
        </w:tc>
        <w:tc>
          <w:tcPr>
            <w:tcW w:w="663" w:type="pct"/>
            <w:tcBorders>
              <w:top w:val="single" w:sz="4" w:space="0" w:color="auto"/>
              <w:left w:val="single" w:sz="4" w:space="0" w:color="auto"/>
              <w:bottom w:val="single" w:sz="4" w:space="0" w:color="auto"/>
              <w:right w:val="single" w:sz="4" w:space="0" w:color="auto"/>
            </w:tcBorders>
          </w:tcPr>
          <w:p w14:paraId="245AA6A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44B95A6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5CE2D4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1AB9E5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FE717A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6F83082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10DDB47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Совершенствование техники рук.</w:t>
            </w:r>
          </w:p>
        </w:tc>
        <w:tc>
          <w:tcPr>
            <w:tcW w:w="991" w:type="pct"/>
            <w:gridSpan w:val="2"/>
          </w:tcPr>
          <w:p w14:paraId="2461E8E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076DCA4" w14:textId="77777777" w:rsidTr="00BD4AB3">
        <w:trPr>
          <w:trHeight w:val="361"/>
        </w:trPr>
        <w:tc>
          <w:tcPr>
            <w:tcW w:w="327" w:type="pct"/>
            <w:shd w:val="clear" w:color="auto" w:fill="auto"/>
          </w:tcPr>
          <w:p w14:paraId="0A8F53F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207-208</w:t>
            </w:r>
          </w:p>
        </w:tc>
        <w:tc>
          <w:tcPr>
            <w:tcW w:w="663" w:type="pct"/>
            <w:tcBorders>
              <w:top w:val="single" w:sz="4" w:space="0" w:color="auto"/>
              <w:left w:val="single" w:sz="4" w:space="0" w:color="auto"/>
              <w:bottom w:val="single" w:sz="4" w:space="0" w:color="auto"/>
              <w:right w:val="single" w:sz="4" w:space="0" w:color="auto"/>
            </w:tcBorders>
          </w:tcPr>
          <w:p w14:paraId="3794CDA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62A2258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185BBA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027CBDD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Общая физическая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068B1E6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221AE14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на развитие силы.</w:t>
            </w:r>
          </w:p>
        </w:tc>
        <w:tc>
          <w:tcPr>
            <w:tcW w:w="991" w:type="pct"/>
            <w:gridSpan w:val="2"/>
          </w:tcPr>
          <w:p w14:paraId="7C400E7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5061D8E1" w14:textId="77777777" w:rsidTr="00BD4AB3">
        <w:trPr>
          <w:trHeight w:val="361"/>
        </w:trPr>
        <w:tc>
          <w:tcPr>
            <w:tcW w:w="327" w:type="pct"/>
            <w:shd w:val="clear" w:color="auto" w:fill="auto"/>
          </w:tcPr>
          <w:p w14:paraId="2AFB667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209-210</w:t>
            </w:r>
          </w:p>
        </w:tc>
        <w:tc>
          <w:tcPr>
            <w:tcW w:w="663" w:type="pct"/>
            <w:tcBorders>
              <w:top w:val="single" w:sz="4" w:space="0" w:color="auto"/>
              <w:left w:val="single" w:sz="4" w:space="0" w:color="auto"/>
              <w:bottom w:val="single" w:sz="4" w:space="0" w:color="auto"/>
              <w:right w:val="single" w:sz="4" w:space="0" w:color="auto"/>
            </w:tcBorders>
          </w:tcPr>
          <w:p w14:paraId="0996590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67E2B9D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00115F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5" w:type="pct"/>
            <w:gridSpan w:val="2"/>
            <w:shd w:val="clear" w:color="auto" w:fill="auto"/>
          </w:tcPr>
          <w:p w14:paraId="44B4BE4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64F3CAC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Связки рук и</w:t>
            </w:r>
            <w:r>
              <w:rPr>
                <w:rFonts w:ascii="Times New Roman" w:eastAsia="Times New Roman" w:hAnsi="Times New Roman"/>
                <w:iCs/>
                <w:sz w:val="24"/>
                <w:szCs w:val="24"/>
                <w:lang w:eastAsia="ru-RU"/>
              </w:rPr>
              <w:t xml:space="preserve"> </w:t>
            </w:r>
            <w:r w:rsidRPr="006C5D47">
              <w:rPr>
                <w:rFonts w:ascii="Times New Roman" w:eastAsia="Times New Roman" w:hAnsi="Times New Roman"/>
                <w:iCs/>
                <w:sz w:val="24"/>
                <w:szCs w:val="24"/>
                <w:lang w:eastAsia="ru-RU"/>
              </w:rPr>
              <w:t>ног.</w:t>
            </w:r>
          </w:p>
        </w:tc>
        <w:tc>
          <w:tcPr>
            <w:tcW w:w="991" w:type="pct"/>
            <w:gridSpan w:val="2"/>
          </w:tcPr>
          <w:p w14:paraId="77B75C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10A4E1B2" w14:textId="77777777" w:rsidTr="00BD4AB3">
        <w:trPr>
          <w:trHeight w:val="361"/>
        </w:trPr>
        <w:tc>
          <w:tcPr>
            <w:tcW w:w="327" w:type="pct"/>
            <w:shd w:val="clear" w:color="auto" w:fill="auto"/>
          </w:tcPr>
          <w:p w14:paraId="54C9FF6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211-212</w:t>
            </w:r>
          </w:p>
        </w:tc>
        <w:tc>
          <w:tcPr>
            <w:tcW w:w="663" w:type="pct"/>
            <w:tcBorders>
              <w:top w:val="single" w:sz="4" w:space="0" w:color="auto"/>
              <w:left w:val="single" w:sz="4" w:space="0" w:color="auto"/>
              <w:bottom w:val="single" w:sz="4" w:space="0" w:color="auto"/>
              <w:right w:val="single" w:sz="4" w:space="0" w:color="auto"/>
            </w:tcBorders>
          </w:tcPr>
          <w:p w14:paraId="6457560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058C14F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A0C6FE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A2E425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BB3F7B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223422D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452984B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Йога в помощь бойцу.</w:t>
            </w:r>
          </w:p>
        </w:tc>
        <w:tc>
          <w:tcPr>
            <w:tcW w:w="991" w:type="pct"/>
            <w:gridSpan w:val="2"/>
          </w:tcPr>
          <w:p w14:paraId="64D669C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7CC337F" w14:textId="77777777" w:rsidTr="00BD4AB3">
        <w:trPr>
          <w:trHeight w:val="361"/>
        </w:trPr>
        <w:tc>
          <w:tcPr>
            <w:tcW w:w="327" w:type="pct"/>
            <w:shd w:val="clear" w:color="auto" w:fill="auto"/>
          </w:tcPr>
          <w:p w14:paraId="20731A7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213-214</w:t>
            </w:r>
          </w:p>
        </w:tc>
        <w:tc>
          <w:tcPr>
            <w:tcW w:w="663" w:type="pct"/>
            <w:tcBorders>
              <w:top w:val="single" w:sz="4" w:space="0" w:color="auto"/>
              <w:left w:val="single" w:sz="4" w:space="0" w:color="auto"/>
              <w:bottom w:val="single" w:sz="4" w:space="0" w:color="auto"/>
              <w:right w:val="single" w:sz="4" w:space="0" w:color="auto"/>
            </w:tcBorders>
          </w:tcPr>
          <w:p w14:paraId="7ACA446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3CAF1E1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521A6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занятия</w:t>
            </w:r>
          </w:p>
        </w:tc>
        <w:tc>
          <w:tcPr>
            <w:tcW w:w="335" w:type="pct"/>
            <w:shd w:val="clear" w:color="auto" w:fill="auto"/>
          </w:tcPr>
          <w:p w14:paraId="16ED2BA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1041" w:type="pct"/>
            <w:gridSpan w:val="3"/>
            <w:shd w:val="clear" w:color="auto" w:fill="auto"/>
            <w:vAlign w:val="center"/>
          </w:tcPr>
          <w:p w14:paraId="23B1609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Тесты. Отжимания, </w:t>
            </w:r>
            <w:r w:rsidRPr="006C5D47">
              <w:rPr>
                <w:rFonts w:ascii="Times New Roman" w:eastAsia="Times New Roman" w:hAnsi="Times New Roman"/>
                <w:iCs/>
                <w:sz w:val="24"/>
                <w:szCs w:val="24"/>
                <w:lang w:eastAsia="ru-RU"/>
              </w:rPr>
              <w:t>пресс.</w:t>
            </w:r>
          </w:p>
        </w:tc>
        <w:tc>
          <w:tcPr>
            <w:tcW w:w="956" w:type="pct"/>
          </w:tcPr>
          <w:p w14:paraId="66D36B67" w14:textId="77777777" w:rsidR="00BD4AB3" w:rsidRPr="006C5D47" w:rsidRDefault="00BD4AB3" w:rsidP="00BD4AB3">
            <w:pPr>
              <w:spacing w:after="0" w:line="240" w:lineRule="auto"/>
              <w:rPr>
                <w:rFonts w:ascii="Times New Roman" w:eastAsia="Times New Roman" w:hAnsi="Times New Roman"/>
                <w:iCs/>
                <w:sz w:val="24"/>
                <w:szCs w:val="24"/>
                <w:lang w:eastAsia="ru-RU"/>
              </w:rPr>
            </w:pPr>
          </w:p>
        </w:tc>
      </w:tr>
      <w:tr w:rsidR="00BD4AB3" w:rsidRPr="006C5D47" w14:paraId="380A1A58" w14:textId="77777777" w:rsidTr="00BD4AB3">
        <w:trPr>
          <w:trHeight w:val="361"/>
        </w:trPr>
        <w:tc>
          <w:tcPr>
            <w:tcW w:w="327" w:type="pct"/>
            <w:shd w:val="clear" w:color="auto" w:fill="auto"/>
          </w:tcPr>
          <w:p w14:paraId="4FE06A4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215-216</w:t>
            </w:r>
          </w:p>
        </w:tc>
        <w:tc>
          <w:tcPr>
            <w:tcW w:w="663" w:type="pct"/>
            <w:tcBorders>
              <w:top w:val="single" w:sz="4" w:space="0" w:color="auto"/>
              <w:left w:val="single" w:sz="4" w:space="0" w:color="auto"/>
              <w:bottom w:val="single" w:sz="4" w:space="0" w:color="auto"/>
              <w:right w:val="single" w:sz="4" w:space="0" w:color="auto"/>
            </w:tcBorders>
          </w:tcPr>
          <w:p w14:paraId="6F58EE4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41BA934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DB1EC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35" w:type="pct"/>
            <w:shd w:val="clear" w:color="auto" w:fill="auto"/>
          </w:tcPr>
          <w:p w14:paraId="1DBAA5D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1041" w:type="pct"/>
            <w:gridSpan w:val="3"/>
            <w:shd w:val="clear" w:color="auto" w:fill="auto"/>
            <w:vAlign w:val="center"/>
          </w:tcPr>
          <w:p w14:paraId="1C7801A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Прыжки на скакалке.</w:t>
            </w:r>
          </w:p>
        </w:tc>
        <w:tc>
          <w:tcPr>
            <w:tcW w:w="956" w:type="pct"/>
          </w:tcPr>
          <w:p w14:paraId="42E3CBB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bl>
    <w:p w14:paraId="473F87A5" w14:textId="499DD680" w:rsidR="009F5AE7" w:rsidRPr="00736DAA" w:rsidRDefault="009F5AE7" w:rsidP="00736DAA">
      <w:pPr>
        <w:tabs>
          <w:tab w:val="left" w:pos="2190"/>
        </w:tabs>
        <w:spacing w:after="0" w:line="276" w:lineRule="auto"/>
        <w:jc w:val="center"/>
        <w:rPr>
          <w:rFonts w:ascii="Times New Roman" w:eastAsia="Calibri" w:hAnsi="Times New Roman" w:cs="Times New Roman"/>
          <w:b/>
          <w:sz w:val="24"/>
          <w:szCs w:val="24"/>
        </w:rPr>
      </w:pPr>
    </w:p>
    <w:p w14:paraId="1F0028DD" w14:textId="64706780" w:rsidR="00D747A6" w:rsidRPr="00736DAA" w:rsidRDefault="00D747A6" w:rsidP="00736DAA">
      <w:pPr>
        <w:tabs>
          <w:tab w:val="left" w:pos="2190"/>
        </w:tabs>
        <w:spacing w:after="0" w:line="276" w:lineRule="auto"/>
        <w:jc w:val="center"/>
        <w:rPr>
          <w:rFonts w:ascii="Times New Roman" w:eastAsia="Calibri" w:hAnsi="Times New Roman" w:cs="Times New Roman"/>
          <w:b/>
          <w:sz w:val="24"/>
          <w:szCs w:val="24"/>
        </w:rPr>
      </w:pPr>
    </w:p>
    <w:p w14:paraId="3C75B11E" w14:textId="324BBF8C"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Default="00736DAA" w:rsidP="00736DAA">
      <w:pPr>
        <w:spacing w:after="0" w:line="276" w:lineRule="auto"/>
        <w:rPr>
          <w:rFonts w:ascii="Times New Roman" w:eastAsia="Calibri" w:hAnsi="Times New Roman" w:cs="Times New Roman"/>
          <w:b/>
          <w:sz w:val="24"/>
          <w:szCs w:val="24"/>
        </w:rPr>
      </w:pPr>
    </w:p>
    <w:p w14:paraId="1B697465" w14:textId="77777777" w:rsidR="00D747A6" w:rsidRPr="00736DAA" w:rsidRDefault="00D747A6" w:rsidP="00736DAA">
      <w:pPr>
        <w:spacing w:after="0" w:line="276" w:lineRule="auto"/>
        <w:rPr>
          <w:rFonts w:ascii="Times New Roman" w:eastAsia="Calibri" w:hAnsi="Times New Roman" w:cs="Times New Roman"/>
          <w:b/>
          <w:sz w:val="24"/>
          <w:szCs w:val="24"/>
        </w:rPr>
        <w:sectPr w:rsidR="00D747A6"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CD096" w14:textId="77777777" w:rsidR="0086583B" w:rsidRDefault="0086583B" w:rsidP="00761286">
      <w:pPr>
        <w:spacing w:after="0" w:line="240" w:lineRule="auto"/>
      </w:pPr>
      <w:r>
        <w:separator/>
      </w:r>
    </w:p>
  </w:endnote>
  <w:endnote w:type="continuationSeparator" w:id="0">
    <w:p w14:paraId="466DF8DA" w14:textId="77777777" w:rsidR="0086583B" w:rsidRDefault="0086583B"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D15FC3" w:rsidRDefault="00D15FC3">
        <w:pPr>
          <w:pStyle w:val="a5"/>
          <w:jc w:val="right"/>
        </w:pPr>
        <w:r>
          <w:fldChar w:fldCharType="begin"/>
        </w:r>
        <w:r>
          <w:instrText>PAGE   \* MERGEFORMAT</w:instrText>
        </w:r>
        <w:r>
          <w:fldChar w:fldCharType="separate"/>
        </w:r>
        <w:r w:rsidR="00B40F3F">
          <w:rPr>
            <w:noProof/>
          </w:rPr>
          <w:t>2</w:t>
        </w:r>
        <w:r>
          <w:fldChar w:fldCharType="end"/>
        </w:r>
      </w:p>
    </w:sdtContent>
  </w:sdt>
  <w:p w14:paraId="183BE471" w14:textId="77777777" w:rsidR="00D15FC3" w:rsidRDefault="00D15FC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83DCC" w14:textId="77777777" w:rsidR="0086583B" w:rsidRDefault="0086583B" w:rsidP="00761286">
      <w:pPr>
        <w:spacing w:after="0" w:line="240" w:lineRule="auto"/>
      </w:pPr>
      <w:r>
        <w:separator/>
      </w:r>
    </w:p>
  </w:footnote>
  <w:footnote w:type="continuationSeparator" w:id="0">
    <w:p w14:paraId="7F56F050" w14:textId="77777777" w:rsidR="0086583B" w:rsidRDefault="0086583B"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1"/>
  </w:num>
  <w:num w:numId="16">
    <w:abstractNumId w:val="24"/>
  </w:num>
  <w:num w:numId="17">
    <w:abstractNumId w:val="8"/>
  </w:num>
  <w:num w:numId="18">
    <w:abstractNumId w:val="16"/>
  </w:num>
  <w:num w:numId="19">
    <w:abstractNumId w:val="21"/>
  </w:num>
  <w:num w:numId="20">
    <w:abstractNumId w:val="6"/>
  </w:num>
  <w:num w:numId="21">
    <w:abstractNumId w:val="19"/>
  </w:num>
  <w:num w:numId="22">
    <w:abstractNumId w:val="10"/>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44D07"/>
    <w:rsid w:val="00151736"/>
    <w:rsid w:val="00152555"/>
    <w:rsid w:val="00171ABC"/>
    <w:rsid w:val="001C4B1C"/>
    <w:rsid w:val="001C7776"/>
    <w:rsid w:val="001F0A0F"/>
    <w:rsid w:val="002155F4"/>
    <w:rsid w:val="00233CE1"/>
    <w:rsid w:val="0024626A"/>
    <w:rsid w:val="00266F9D"/>
    <w:rsid w:val="002857A8"/>
    <w:rsid w:val="002D145A"/>
    <w:rsid w:val="002E4871"/>
    <w:rsid w:val="002F33DD"/>
    <w:rsid w:val="00330FAC"/>
    <w:rsid w:val="0037248F"/>
    <w:rsid w:val="003904E2"/>
    <w:rsid w:val="003C1A38"/>
    <w:rsid w:val="003F08FC"/>
    <w:rsid w:val="004131AE"/>
    <w:rsid w:val="00421341"/>
    <w:rsid w:val="00441511"/>
    <w:rsid w:val="00442018"/>
    <w:rsid w:val="00474C0B"/>
    <w:rsid w:val="0047747A"/>
    <w:rsid w:val="004B31A8"/>
    <w:rsid w:val="00511CCD"/>
    <w:rsid w:val="00512A6B"/>
    <w:rsid w:val="0054136A"/>
    <w:rsid w:val="005810BE"/>
    <w:rsid w:val="00596EB9"/>
    <w:rsid w:val="005C4AAE"/>
    <w:rsid w:val="00656760"/>
    <w:rsid w:val="00665F30"/>
    <w:rsid w:val="00671DDD"/>
    <w:rsid w:val="00677C09"/>
    <w:rsid w:val="007214F5"/>
    <w:rsid w:val="00730C0B"/>
    <w:rsid w:val="00736DAA"/>
    <w:rsid w:val="00761286"/>
    <w:rsid w:val="007D0E13"/>
    <w:rsid w:val="007F3526"/>
    <w:rsid w:val="0084746B"/>
    <w:rsid w:val="0086583B"/>
    <w:rsid w:val="008A7255"/>
    <w:rsid w:val="008B2DBB"/>
    <w:rsid w:val="00950B64"/>
    <w:rsid w:val="00955B80"/>
    <w:rsid w:val="00956DAD"/>
    <w:rsid w:val="00964601"/>
    <w:rsid w:val="00964A10"/>
    <w:rsid w:val="009A1129"/>
    <w:rsid w:val="009C4969"/>
    <w:rsid w:val="009F5AE7"/>
    <w:rsid w:val="00A17694"/>
    <w:rsid w:val="00A45CFB"/>
    <w:rsid w:val="00AC18BE"/>
    <w:rsid w:val="00B046BC"/>
    <w:rsid w:val="00B06CF6"/>
    <w:rsid w:val="00B15FF1"/>
    <w:rsid w:val="00B40F3F"/>
    <w:rsid w:val="00BD4AB3"/>
    <w:rsid w:val="00BD68B0"/>
    <w:rsid w:val="00BD694D"/>
    <w:rsid w:val="00BD7CDF"/>
    <w:rsid w:val="00C82979"/>
    <w:rsid w:val="00C92192"/>
    <w:rsid w:val="00CF5DF7"/>
    <w:rsid w:val="00D067EE"/>
    <w:rsid w:val="00D15FC3"/>
    <w:rsid w:val="00D626A6"/>
    <w:rsid w:val="00D642E8"/>
    <w:rsid w:val="00D66C7E"/>
    <w:rsid w:val="00D747A6"/>
    <w:rsid w:val="00E7478A"/>
    <w:rsid w:val="00E81C01"/>
    <w:rsid w:val="00E86AB5"/>
    <w:rsid w:val="00EC153F"/>
    <w:rsid w:val="00EF1CFA"/>
    <w:rsid w:val="00F000CE"/>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9F5AE7"/>
  </w:style>
  <w:style w:type="numbering" w:customStyle="1" w:styleId="12">
    <w:name w:val="Нет списка12"/>
    <w:next w:val="a2"/>
    <w:uiPriority w:val="99"/>
    <w:semiHidden/>
    <w:unhideWhenUsed/>
    <w:rsid w:val="009F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2695B-9EC4-4DC8-BAB0-741BFF30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15244</Words>
  <Characters>86897</Characters>
  <Application>Microsoft Office Word</Application>
  <DocSecurity>0</DocSecurity>
  <Lines>724</Lines>
  <Paragraphs>203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15</cp:revision>
  <cp:lastPrinted>2024-10-29T20:29:00Z</cp:lastPrinted>
  <dcterms:created xsi:type="dcterms:W3CDTF">2022-10-27T10:43:00Z</dcterms:created>
  <dcterms:modified xsi:type="dcterms:W3CDTF">2024-11-27T07:54:00Z</dcterms:modified>
</cp:coreProperties>
</file>